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C9633">
      <w:pPr>
        <w:pStyle w:val="3"/>
        <w:spacing w:before="280" w:after="120"/>
      </w:pPr>
      <w:r>
        <w:rPr>
          <w:b/>
          <w:color w:val="003A34"/>
          <w:sz w:val="40"/>
        </w:rPr>
        <w:t xml:space="preserve">Role Play </w:t>
      </w:r>
      <w:bookmarkStart w:id="0" w:name="_GoBack"/>
      <w:bookmarkEnd w:id="0"/>
    </w:p>
    <w:p w14:paraId="1C4F4885">
      <w:pPr>
        <w:pStyle w:val="4"/>
        <w:spacing w:before="200" w:after="120"/>
      </w:pPr>
      <w:r>
        <w:rPr>
          <w:b/>
          <w:color w:val="00645C"/>
          <w:sz w:val="28"/>
        </w:rPr>
        <w:t>Meta Information</w:t>
      </w:r>
    </w:p>
    <w:p w14:paraId="2CECC10E">
      <w:r>
        <w:rPr>
          <w:b/>
          <w:i w:val="0"/>
        </w:rPr>
        <w:t>Title:</w:t>
      </w:r>
      <w:r>
        <w:rPr>
          <w:b w:val="0"/>
          <w:i w:val="0"/>
        </w:rPr>
        <w:t xml:space="preserve"> Custom Wooden Role Play Toys Manufacturer | OEM Pretend Toys | KIDMERRY</w:t>
      </w:r>
    </w:p>
    <w:p w14:paraId="1F5BA366">
      <w:r>
        <w:rPr>
          <w:b/>
          <w:i w:val="0"/>
        </w:rPr>
        <w:t>Description:</w:t>
      </w:r>
      <w:r>
        <w:rPr>
          <w:b w:val="0"/>
          <w:i w:val="0"/>
        </w:rPr>
        <w:t xml:space="preserve"> Step into a world of make-believe. We craft custom wooden role play toys — doctor, kitchen and career sets — in certified safe wood for OEM and wholesale. Ask for a quote.</w:t>
      </w:r>
    </w:p>
    <w:p w14:paraId="11446AB0">
      <w:r>
        <w:rPr>
          <w:b/>
          <w:i w:val="0"/>
        </w:rPr>
        <w:t>Keywords:</w:t>
      </w:r>
      <w:r>
        <w:rPr>
          <w:b w:val="0"/>
          <w:i w:val="0"/>
        </w:rPr>
        <w:t xml:space="preserve"> Wooden Role Play Toys, Wooden Pretend Play Toys, Wooden Doctor Kit, Wooden Dress Up Toys</w:t>
      </w:r>
    </w:p>
    <w:p w14:paraId="0ADFC812">
      <w:r>
        <w:rPr>
          <w:b/>
          <w:i w:val="0"/>
        </w:rPr>
        <w:t>Tags:</w:t>
      </w:r>
      <w:r>
        <w:rPr>
          <w:b w:val="0"/>
          <w:i w:val="0"/>
        </w:rPr>
        <w:t xml:space="preserve"> Wooden Role Play Toys, Custom Wooden Role Play Toys, Wooden Pretend Play Toys, Wooden Doctor Kit, Wooden Dress Up Toys, Montessori Role Play Toys</w:t>
      </w:r>
    </w:p>
    <w:p w14:paraId="0038F639">
      <w:pPr>
        <w:pBdr>
          <w:bottom w:val="single" w:color="27C2B2" w:sz="6" w:space="1"/>
        </w:pBdr>
        <w:spacing w:before="80" w:after="80"/>
      </w:pPr>
    </w:p>
    <w:p w14:paraId="74F31A58">
      <w:pPr>
        <w:pStyle w:val="4"/>
        <w:spacing w:before="200" w:after="120"/>
      </w:pPr>
      <w:r>
        <w:rPr>
          <w:b/>
          <w:color w:val="00645C"/>
          <w:sz w:val="28"/>
        </w:rPr>
        <w:t>Introduction</w:t>
      </w:r>
    </w:p>
    <w:p w14:paraId="27D91867">
      <w:r>
        <w:rPr>
          <w:b w:val="0"/>
          <w:i w:val="0"/>
        </w:rPr>
        <w:t xml:space="preserve">Step into a world of make-believe with our </w:t>
      </w:r>
      <w:r>
        <w:rPr>
          <w:b/>
          <w:i w:val="0"/>
        </w:rPr>
        <w:t>Custom Wooden Role Play Toys</w:t>
      </w:r>
      <w:r>
        <w:rPr>
          <w:b w:val="0"/>
          <w:i w:val="0"/>
        </w:rPr>
        <w:t>. From doctor stations and supermarket stands to beauty sets, vet kits, and safari rescue trucks, these detailed playsets help children explore real-world roles through imaginative play. Made from certified safe wood, they're perfect for developing social skills, empathy, and creativity — essential for any comprehensive toy collection.</w:t>
      </w:r>
    </w:p>
    <w:p w14:paraId="798FFACB">
      <w:pPr>
        <w:pStyle w:val="4"/>
        <w:spacing w:before="200" w:after="120"/>
      </w:pPr>
      <w:r>
        <w:rPr>
          <w:b/>
          <w:color w:val="00645C"/>
          <w:sz w:val="28"/>
        </w:rPr>
        <w:t>Product Range</w:t>
      </w:r>
    </w:p>
    <w:p w14:paraId="4BFA9880">
      <w:r>
        <w:rPr>
          <w:b w:val="0"/>
          <w:i w:val="0"/>
        </w:rPr>
        <w:t xml:space="preserve">This collection features </w:t>
      </w:r>
      <w:r>
        <w:rPr>
          <w:b/>
          <w:i w:val="0"/>
        </w:rPr>
        <w:t>20 products</w:t>
      </w:r>
      <w:r>
        <w:rPr>
          <w:b w:val="0"/>
          <w:i w:val="0"/>
        </w:rPr>
        <w:t>, including:</w:t>
      </w:r>
    </w:p>
    <w:p w14:paraId="4657BF2E">
      <w:pPr>
        <w:pStyle w:val="16"/>
      </w:pPr>
      <w:r>
        <w:rPr>
          <w:b/>
          <w:i w:val="0"/>
        </w:rPr>
        <w:t>F3016</w:t>
      </w:r>
      <w:r>
        <w:rPr>
          <w:b w:val="0"/>
          <w:i w:val="0"/>
        </w:rPr>
        <w:t xml:space="preserve"> — Princess Crown Star Moon Wooden Vanity Dressing Table &amp; Stool Set for Kids Pretend Play</w:t>
      </w:r>
    </w:p>
    <w:p w14:paraId="0870C9CC">
      <w:pPr>
        <w:pStyle w:val="16"/>
      </w:pPr>
      <w:r>
        <w:rPr>
          <w:b/>
          <w:i w:val="0"/>
        </w:rPr>
        <w:t>F3015</w:t>
      </w:r>
      <w:r>
        <w:rPr>
          <w:b w:val="0"/>
          <w:i w:val="0"/>
        </w:rPr>
        <w:t xml:space="preserve"> — Reversible Wooden Supermarket Play Stand with Shopping Cart &amp; Grocery Accessories for Kids</w:t>
      </w:r>
    </w:p>
    <w:p w14:paraId="2134182F">
      <w:pPr>
        <w:pStyle w:val="16"/>
      </w:pPr>
      <w:r>
        <w:rPr>
          <w:b/>
          <w:i w:val="0"/>
        </w:rPr>
        <w:t>F3014</w:t>
      </w:r>
      <w:r>
        <w:rPr>
          <w:b w:val="0"/>
          <w:i w:val="0"/>
        </w:rPr>
        <w:t xml:space="preserve"> — Wooden Doctor Play Station with Medical Kit, Sink, Patient Bed &amp; Storage Cabinet for Kids</w:t>
      </w:r>
    </w:p>
    <w:p w14:paraId="34326A66">
      <w:pPr>
        <w:pStyle w:val="16"/>
      </w:pPr>
      <w:r>
        <w:rPr>
          <w:b/>
          <w:i w:val="0"/>
        </w:rPr>
        <w:t>E3027</w:t>
      </w:r>
      <w:r>
        <w:rPr>
          <w:b w:val="0"/>
          <w:i w:val="0"/>
        </w:rPr>
        <w:t xml:space="preserve"> — Nordic Blue Wooden Pretend Play Laundry Set with Laundry Basket</w:t>
      </w:r>
    </w:p>
    <w:p w14:paraId="24B08B6D">
      <w:pPr>
        <w:pStyle w:val="16"/>
      </w:pPr>
      <w:r>
        <w:rPr>
          <w:b/>
          <w:i w:val="0"/>
        </w:rPr>
        <w:t>F3010</w:t>
      </w:r>
      <w:r>
        <w:rPr>
          <w:b w:val="0"/>
          <w:i w:val="0"/>
        </w:rPr>
        <w:t xml:space="preserve"> — Wooden Supermarket Play Stand with Shopping Cart &amp; Grocery Accessories for Kids</w:t>
      </w:r>
    </w:p>
    <w:p w14:paraId="12B03E71">
      <w:pPr>
        <w:pStyle w:val="16"/>
      </w:pPr>
      <w:r>
        <w:rPr>
          <w:b/>
          <w:i w:val="0"/>
        </w:rPr>
        <w:t>G3003</w:t>
      </w:r>
      <w:r>
        <w:rPr>
          <w:b w:val="0"/>
          <w:i w:val="0"/>
        </w:rPr>
        <w:t xml:space="preserve"> — Wooden Safari Animal Rescue Truck,Carrier Wooden Vehicle Play Set</w:t>
      </w:r>
    </w:p>
    <w:p w14:paraId="4805C6B9">
      <w:pPr>
        <w:pStyle w:val="16"/>
      </w:pPr>
      <w:r>
        <w:rPr>
          <w:b/>
          <w:i w:val="0"/>
        </w:rPr>
        <w:t>G3002</w:t>
      </w:r>
      <w:r>
        <w:rPr>
          <w:b w:val="0"/>
          <w:i w:val="0"/>
        </w:rPr>
        <w:t xml:space="preserve"> — Wooden Farm Tractor Toy,Animal Trailer Playset for Playroom - Kidmerry</w:t>
      </w:r>
    </w:p>
    <w:p w14:paraId="4F8FFA3B">
      <w:pPr>
        <w:pStyle w:val="16"/>
      </w:pPr>
      <w:r>
        <w:rPr>
          <w:b/>
          <w:i w:val="0"/>
        </w:rPr>
        <w:t>G3001</w:t>
      </w:r>
      <w:r>
        <w:rPr>
          <w:b w:val="0"/>
          <w:i w:val="0"/>
        </w:rPr>
        <w:t xml:space="preserve"> — Wooden Car Carrier Truck Toy,Double-Deck Car Transporter Toy Truck Set</w:t>
      </w:r>
    </w:p>
    <w:p w14:paraId="76CA7C7A">
      <w:pPr>
        <w:pStyle w:val="16"/>
      </w:pPr>
      <w:r>
        <w:rPr>
          <w:b/>
          <w:i w:val="0"/>
        </w:rPr>
        <w:t>F3009</w:t>
      </w:r>
      <w:r>
        <w:rPr>
          <w:b w:val="0"/>
          <w:i w:val="0"/>
        </w:rPr>
        <w:t xml:space="preserve"> — Wooden Kids Doctors Playset with Desktop Workbench,Role Play Medical Toys</w:t>
      </w:r>
    </w:p>
    <w:p w14:paraId="1AE81E7F">
      <w:pPr>
        <w:pStyle w:val="16"/>
      </w:pPr>
      <w:r>
        <w:rPr>
          <w:b/>
          <w:i w:val="0"/>
        </w:rPr>
        <w:t>F3008</w:t>
      </w:r>
      <w:r>
        <w:rPr>
          <w:b w:val="0"/>
          <w:i w:val="0"/>
        </w:rPr>
        <w:t xml:space="preserve"> — Wooden Montessori Pretend Barber Shop Set for Kids Role Play - Kidmerry</w:t>
      </w:r>
    </w:p>
    <w:p w14:paraId="54A068DC">
      <w:pPr>
        <w:pStyle w:val="16"/>
      </w:pPr>
      <w:r>
        <w:rPr>
          <w:b/>
          <w:i w:val="0"/>
        </w:rPr>
        <w:t>E3013</w:t>
      </w:r>
      <w:r>
        <w:rPr>
          <w:b w:val="0"/>
          <w:i w:val="0"/>
        </w:rPr>
        <w:t xml:space="preserve"> — Wooden Ice Cream Shop Pretend Play Set, Coffee Maker Cash Register Toy</w:t>
      </w:r>
    </w:p>
    <w:p w14:paraId="72260DFB">
      <w:pPr>
        <w:pStyle w:val="16"/>
      </w:pPr>
      <w:r>
        <w:rPr>
          <w:b/>
          <w:i w:val="0"/>
        </w:rPr>
        <w:t>E3012</w:t>
      </w:r>
      <w:r>
        <w:rPr>
          <w:b w:val="0"/>
          <w:i w:val="0"/>
        </w:rPr>
        <w:t xml:space="preserve"> — Wooden Pretend Scale,Supermarket Play Weighing Toy-Kidmerry</w:t>
      </w:r>
    </w:p>
    <w:p w14:paraId="28995257">
      <w:pPr>
        <w:pStyle w:val="16"/>
      </w:pPr>
      <w:r>
        <w:rPr>
          <w:b/>
          <w:i w:val="0"/>
        </w:rPr>
        <w:t>E3011</w:t>
      </w:r>
      <w:r>
        <w:rPr>
          <w:b w:val="0"/>
          <w:i w:val="0"/>
        </w:rPr>
        <w:t xml:space="preserve"> — Wooden Pretend Cash Register,Supermarket Play Set  for Kids</w:t>
      </w:r>
    </w:p>
    <w:p w14:paraId="69DE5AA3">
      <w:pPr>
        <w:pStyle w:val="16"/>
      </w:pPr>
      <w:r>
        <w:rPr>
          <w:b/>
          <w:i w:val="0"/>
        </w:rPr>
        <w:t>F3007</w:t>
      </w:r>
      <w:r>
        <w:rPr>
          <w:b w:val="0"/>
          <w:i w:val="0"/>
        </w:rPr>
        <w:t xml:space="preserve"> — Wooden Doctor Kit for Kids,Pretend Play Medical Set -Kidmerry</w:t>
      </w:r>
    </w:p>
    <w:p w14:paraId="3D635157">
      <w:pPr>
        <w:pStyle w:val="16"/>
      </w:pPr>
      <w:r>
        <w:rPr>
          <w:b/>
          <w:i w:val="0"/>
        </w:rPr>
        <w:t>F3006</w:t>
      </w:r>
      <w:r>
        <w:rPr>
          <w:b w:val="0"/>
          <w:i w:val="0"/>
        </w:rPr>
        <w:t xml:space="preserve"> — Wooden Pretend Makeup Set for Little Girls,Safe Dress Up Toy with Case</w:t>
      </w:r>
    </w:p>
    <w:p w14:paraId="47ACBEDD">
      <w:pPr>
        <w:pStyle w:val="16"/>
      </w:pPr>
      <w:r>
        <w:rPr>
          <w:b/>
          <w:i w:val="0"/>
        </w:rPr>
        <w:t>F3005</w:t>
      </w:r>
      <w:r>
        <w:rPr>
          <w:b w:val="0"/>
          <w:i w:val="0"/>
        </w:rPr>
        <w:t xml:space="preserve"> — Wooden Cutting Play Food Set for Kids,food learning Toy with Carry Case</w:t>
      </w:r>
    </w:p>
    <w:p w14:paraId="44A48F71">
      <w:pPr>
        <w:pStyle w:val="16"/>
      </w:pPr>
      <w:r>
        <w:rPr>
          <w:b/>
          <w:i w:val="0"/>
        </w:rPr>
        <w:t>F3004</w:t>
      </w:r>
      <w:r>
        <w:rPr>
          <w:b w:val="0"/>
          <w:i w:val="0"/>
        </w:rPr>
        <w:t xml:space="preserve"> — Wooden Detective set for Kids,Pretend Play Spy Kit with Carry Case</w:t>
      </w:r>
    </w:p>
    <w:p w14:paraId="1F2F3D27">
      <w:pPr>
        <w:pStyle w:val="16"/>
      </w:pPr>
      <w:r>
        <w:rPr>
          <w:b/>
          <w:i w:val="0"/>
        </w:rPr>
        <w:t>F3003</w:t>
      </w:r>
      <w:r>
        <w:rPr>
          <w:b w:val="0"/>
          <w:i w:val="0"/>
        </w:rPr>
        <w:t xml:space="preserve"> — Wooden Vet Playset for Kids,Pet Doctor Role Play Toy with Carry Case</w:t>
      </w:r>
    </w:p>
    <w:p w14:paraId="71E2CCB2">
      <w:pPr>
        <w:pStyle w:val="16"/>
      </w:pPr>
      <w:r>
        <w:rPr>
          <w:b/>
          <w:i w:val="0"/>
        </w:rPr>
        <w:t>F3002</w:t>
      </w:r>
      <w:r>
        <w:rPr>
          <w:b w:val="0"/>
          <w:i w:val="0"/>
        </w:rPr>
        <w:t xml:space="preserve"> — Wooden Pretend SPA set for  Girls,Beauty Role Play Kit with Carry Case</w:t>
      </w:r>
    </w:p>
    <w:p w14:paraId="3D427FEC">
      <w:pPr>
        <w:pStyle w:val="16"/>
      </w:pPr>
      <w:r>
        <w:rPr>
          <w:b/>
          <w:i w:val="0"/>
        </w:rPr>
        <w:t>F3001</w:t>
      </w:r>
      <w:r>
        <w:rPr>
          <w:b w:val="0"/>
          <w:i w:val="0"/>
        </w:rPr>
        <w:t xml:space="preserve"> — Wooden Dentist Set for Kids,Pretend Dental Play Kit with Carry Case</w:t>
      </w:r>
    </w:p>
    <w:p w14:paraId="6C400D5F">
      <w:pPr>
        <w:pStyle w:val="4"/>
        <w:spacing w:before="200" w:after="120"/>
      </w:pPr>
      <w:r>
        <w:rPr>
          <w:b/>
          <w:color w:val="00645C"/>
          <w:sz w:val="28"/>
        </w:rPr>
        <w:t>Key Subcategories</w:t>
      </w:r>
    </w:p>
    <w:p w14:paraId="77247E59">
      <w:pPr>
        <w:pStyle w:val="5"/>
        <w:spacing w:before="200" w:after="120"/>
      </w:pPr>
      <w:r>
        <w:rPr>
          <w:b/>
          <w:color w:val="0B8A80"/>
          <w:sz w:val="24"/>
        </w:rPr>
        <w:t>Medical &amp; Doctor Play</w:t>
      </w:r>
    </w:p>
    <w:p w14:paraId="24F5F5BA">
      <w:r>
        <w:rPr>
          <w:b w:val="0"/>
          <w:i w:val="0"/>
        </w:rPr>
        <w:t>Doctor stations, medical kits, and vet playsets for nurturing role-play.</w:t>
      </w:r>
    </w:p>
    <w:p w14:paraId="36519688">
      <w:pPr>
        <w:pStyle w:val="5"/>
        <w:spacing w:before="200" w:after="120"/>
      </w:pPr>
      <w:r>
        <w:rPr>
          <w:b/>
          <w:color w:val="0B8A80"/>
          <w:sz w:val="24"/>
        </w:rPr>
        <w:t>Store &amp; Market Play</w:t>
      </w:r>
    </w:p>
    <w:p w14:paraId="06A96DB2">
      <w:r>
        <w:rPr>
          <w:b w:val="0"/>
          <w:i w:val="0"/>
        </w:rPr>
        <w:t>Supermarket stands with shopping carts, cash registers, and scales.</w:t>
      </w:r>
    </w:p>
    <w:p w14:paraId="188B831D">
      <w:pPr>
        <w:pStyle w:val="5"/>
        <w:spacing w:before="200" w:after="120"/>
      </w:pPr>
      <w:r>
        <w:rPr>
          <w:b/>
          <w:color w:val="0B8A80"/>
          <w:sz w:val="24"/>
        </w:rPr>
        <w:t>Career &amp; Lifestyle Sets</w:t>
      </w:r>
    </w:p>
    <w:p w14:paraId="5627B6AE">
      <w:r>
        <w:rPr>
          <w:b w:val="0"/>
          <w:i w:val="0"/>
        </w:rPr>
        <w:t>Barber shops, beauty salons, detective kits, and dentist sets.</w:t>
      </w:r>
    </w:p>
    <w:p w14:paraId="69903374">
      <w:pPr>
        <w:pStyle w:val="5"/>
        <w:spacing w:before="200" w:after="120"/>
      </w:pPr>
      <w:r>
        <w:rPr>
          <w:b/>
          <w:color w:val="0B8A80"/>
          <w:sz w:val="24"/>
        </w:rPr>
        <w:t>Vehicles &amp; Rescue Toys</w:t>
      </w:r>
    </w:p>
    <w:p w14:paraId="751F6E7C">
      <w:r>
        <w:rPr>
          <w:b w:val="0"/>
          <w:i w:val="0"/>
        </w:rPr>
        <w:t>Safari rescue trucks, farm tractors, and car carrier transporters.</w:t>
      </w:r>
    </w:p>
    <w:p w14:paraId="79EB6E21">
      <w:pPr>
        <w:pStyle w:val="4"/>
        <w:spacing w:before="200" w:after="120"/>
      </w:pPr>
      <w:r>
        <w:rPr>
          <w:b/>
          <w:color w:val="00645C"/>
          <w:sz w:val="28"/>
        </w:rPr>
        <w:t>Why Choose Our Role Play?</w:t>
      </w:r>
    </w:p>
    <w:p w14:paraId="7401F7CB">
      <w:pPr>
        <w:pStyle w:val="16"/>
      </w:pPr>
      <w:r>
        <w:rPr>
          <w:b/>
          <w:i w:val="0"/>
        </w:rPr>
        <w:t>Real-World Learning</w:t>
      </w:r>
      <w:r>
        <w:rPr>
          <w:b w:val="0"/>
          <w:i w:val="0"/>
        </w:rPr>
        <w:t xml:space="preserve"> — Children explore careers, responsibilities, and social roles.</w:t>
      </w:r>
    </w:p>
    <w:p w14:paraId="69072C35">
      <w:pPr>
        <w:pStyle w:val="16"/>
      </w:pPr>
      <w:r>
        <w:rPr>
          <w:b/>
          <w:i w:val="0"/>
        </w:rPr>
        <w:t>Empathy Building</w:t>
      </w:r>
      <w:r>
        <w:rPr>
          <w:b w:val="0"/>
          <w:i w:val="0"/>
        </w:rPr>
        <w:t xml:space="preserve"> — Doctor, vet, and caregiver sets nurture compassion.</w:t>
      </w:r>
    </w:p>
    <w:p w14:paraId="2091C8AC">
      <w:pPr>
        <w:pStyle w:val="16"/>
      </w:pPr>
      <w:r>
        <w:rPr>
          <w:b/>
          <w:i w:val="0"/>
        </w:rPr>
        <w:t>Social Skills</w:t>
      </w:r>
      <w:r>
        <w:rPr>
          <w:b w:val="0"/>
          <w:i w:val="0"/>
        </w:rPr>
        <w:t xml:space="preserve"> — Cooperative play develops communication and teamwork.</w:t>
      </w:r>
    </w:p>
    <w:p w14:paraId="4DB285D3">
      <w:pPr>
        <w:pStyle w:val="16"/>
      </w:pPr>
      <w:r>
        <w:rPr>
          <w:b/>
          <w:i w:val="0"/>
        </w:rPr>
        <w:t>Detailed Accessories</w:t>
      </w:r>
      <w:r>
        <w:rPr>
          <w:b w:val="0"/>
          <w:i w:val="0"/>
        </w:rPr>
        <w:t xml:space="preserve"> — Realistic tools, outfits, and props enhance immersion.</w:t>
      </w:r>
    </w:p>
    <w:p w14:paraId="0899E65F">
      <w:pPr>
        <w:pStyle w:val="16"/>
      </w:pPr>
      <w:r>
        <w:rPr>
          <w:b/>
          <w:i w:val="0"/>
        </w:rPr>
        <w:t>Broad Appeal</w:t>
      </w:r>
      <w:r>
        <w:rPr>
          <w:b w:val="0"/>
          <w:i w:val="0"/>
        </w:rPr>
        <w:t xml:space="preserve"> — Covers diverse interests from medicine to entrepreneurship.</w:t>
      </w:r>
    </w:p>
    <w:p w14:paraId="17EB5877">
      <w:pPr>
        <w:pStyle w:val="4"/>
        <w:spacing w:before="200" w:after="120"/>
      </w:pPr>
      <w:r>
        <w:rPr>
          <w:b/>
          <w:color w:val="00645C"/>
          <w:sz w:val="28"/>
        </w:rPr>
        <w:t>Materials &amp; Safety</w:t>
      </w:r>
    </w:p>
    <w:p w14:paraId="7AE4182A">
      <w:r>
        <w:rPr>
          <w:b w:val="0"/>
          <w:i w:val="0"/>
        </w:rPr>
        <w:t>Our Role Play products are made from carefully selected materials:</w:t>
      </w:r>
    </w:p>
    <w:p w14:paraId="14B5285D">
      <w:pPr>
        <w:pStyle w:val="16"/>
      </w:pPr>
      <w:r>
        <w:rPr>
          <w:b w:val="0"/>
          <w:i w:val="0"/>
        </w:rPr>
        <w:t>High-Density Solid Wood Plywood</w:t>
      </w:r>
    </w:p>
    <w:p w14:paraId="44306357">
      <w:pPr>
        <w:pStyle w:val="16"/>
      </w:pPr>
      <w:r>
        <w:rPr>
          <w:b w:val="0"/>
          <w:i w:val="0"/>
        </w:rPr>
        <w:t>Solid Wood Plywood</w:t>
      </w:r>
    </w:p>
    <w:p w14:paraId="58DDA3A2">
      <w:pPr>
        <w:pStyle w:val="16"/>
      </w:pPr>
      <w:r>
        <w:rPr>
          <w:b w:val="0"/>
          <w:i w:val="0"/>
        </w:rPr>
        <w:t>Solid Wood + MDF</w:t>
      </w:r>
    </w:p>
    <w:p w14:paraId="014A8396">
      <w:pPr>
        <w:pStyle w:val="16"/>
      </w:pPr>
      <w:r>
        <w:rPr>
          <w:b w:val="0"/>
          <w:i w:val="0"/>
        </w:rPr>
        <w:t>E0 Plywood</w:t>
      </w:r>
    </w:p>
    <w:p w14:paraId="03959785">
      <w:r>
        <w:rPr>
          <w:b w:val="0"/>
          <w:i w:val="0"/>
        </w:rPr>
        <w:t xml:space="preserve">All materials are </w:t>
      </w:r>
      <w:r>
        <w:rPr>
          <w:b/>
          <w:i w:val="0"/>
        </w:rPr>
        <w:t>non-toxic, child-safe, and environmentally responsible</w:t>
      </w:r>
      <w:r>
        <w:rPr>
          <w:b w:val="0"/>
          <w:i w:val="0"/>
        </w:rPr>
        <w:t xml:space="preserve">. We use water-based paints, eco-friendly inks, and FSC-certified wood wherever possible. Every product undergoes rigorous safety testing to meet </w:t>
      </w:r>
      <w:r>
        <w:rPr>
          <w:b/>
          <w:i w:val="0"/>
        </w:rPr>
        <w:t>EN71, ASTM F963, and CPSIA</w:t>
      </w:r>
      <w:r>
        <w:rPr>
          <w:b w:val="0"/>
          <w:i w:val="0"/>
        </w:rPr>
        <w:t xml:space="preserve"> standards.</w:t>
      </w:r>
    </w:p>
    <w:p w14:paraId="32722FE5">
      <w:pPr>
        <w:pStyle w:val="4"/>
        <w:spacing w:before="200" w:after="120"/>
      </w:pPr>
      <w:r>
        <w:rPr>
          <w:b/>
          <w:color w:val="00645C"/>
          <w:sz w:val="28"/>
        </w:rPr>
        <w:t>Target Age Groups</w:t>
      </w:r>
    </w:p>
    <w:p w14:paraId="6FAC5210">
      <w:r>
        <w:rPr>
          <w:b w:val="0"/>
          <w:i w:val="0"/>
        </w:rPr>
        <w:t>This collection serves children across various developmental stages:</w:t>
      </w:r>
    </w:p>
    <w:p w14:paraId="61A08FF5">
      <w:pPr>
        <w:pStyle w:val="16"/>
      </w:pPr>
      <w:r>
        <w:rPr>
          <w:b w:val="0"/>
          <w:i w:val="0"/>
        </w:rPr>
        <w:t>3 Years and Up</w:t>
      </w:r>
    </w:p>
    <w:p w14:paraId="3386511A">
      <w:pPr>
        <w:pStyle w:val="16"/>
      </w:pPr>
      <w:r>
        <w:rPr>
          <w:b w:val="0"/>
          <w:i w:val="0"/>
        </w:rPr>
        <w:t>3+</w:t>
      </w:r>
    </w:p>
    <w:p w14:paraId="24C47D04">
      <w:pPr>
        <w:pStyle w:val="16"/>
      </w:pPr>
      <w:r>
        <w:rPr>
          <w:b w:val="0"/>
          <w:i w:val="0"/>
        </w:rPr>
        <w:t>3-7 Years</w:t>
      </w:r>
    </w:p>
    <w:p w14:paraId="0F928B32">
      <w:pPr>
        <w:pStyle w:val="16"/>
      </w:pPr>
      <w:r>
        <w:rPr>
          <w:b w:val="0"/>
          <w:i w:val="0"/>
        </w:rPr>
        <w:t>3–6 Years Old</w:t>
      </w:r>
    </w:p>
    <w:p w14:paraId="05580E47">
      <w:r>
        <w:rPr>
          <w:b w:val="0"/>
          <w:i w:val="0"/>
        </w:rPr>
        <w:t>Each product is designed with age-appropriate features, sizes, and safety considerations to ensure optimal play value and child safety.</w:t>
      </w:r>
    </w:p>
    <w:p w14:paraId="7D69707D">
      <w:pPr>
        <w:pStyle w:val="4"/>
        <w:spacing w:before="200" w:after="120"/>
      </w:pPr>
      <w:r>
        <w:rPr>
          <w:b/>
          <w:color w:val="00645C"/>
          <w:sz w:val="28"/>
        </w:rPr>
        <w:t>Customization &amp; OEM Services</w:t>
      </w:r>
    </w:p>
    <w:p w14:paraId="5B3B8F3C">
      <w:r>
        <w:rPr>
          <w:b w:val="0"/>
          <w:i w:val="0"/>
        </w:rPr>
        <w:t xml:space="preserve">At </w:t>
      </w:r>
      <w:r>
        <w:rPr>
          <w:b/>
          <w:i w:val="0"/>
        </w:rPr>
        <w:t>KidMerry</w:t>
      </w:r>
      <w:r>
        <w:rPr>
          <w:b w:val="0"/>
          <w:i w:val="0"/>
        </w:rPr>
        <w:t>, we specialize in custom wooden toy manufacturing for brands worldwide. Our role play collection can be fully customized with:</w:t>
      </w:r>
    </w:p>
    <w:p w14:paraId="3F51EAD4">
      <w:pPr>
        <w:pStyle w:val="16"/>
      </w:pPr>
      <w:r>
        <w:rPr>
          <w:b/>
          <w:i w:val="0"/>
        </w:rPr>
        <w:t>Custom designs</w:t>
      </w:r>
      <w:r>
        <w:rPr>
          <w:b w:val="0"/>
          <w:i w:val="0"/>
        </w:rPr>
        <w:t xml:space="preserve"> — Shape, size, color, and theme tailored to your brand</w:t>
      </w:r>
    </w:p>
    <w:p w14:paraId="67ED0C41">
      <w:pPr>
        <w:pStyle w:val="16"/>
      </w:pPr>
      <w:r>
        <w:rPr>
          <w:b/>
          <w:i w:val="0"/>
        </w:rPr>
        <w:t>Private labeling</w:t>
      </w:r>
      <w:r>
        <w:rPr>
          <w:b w:val="0"/>
          <w:i w:val="0"/>
        </w:rPr>
        <w:t xml:space="preserve"> — Your logo, packaging, and branding</w:t>
      </w:r>
    </w:p>
    <w:p w14:paraId="15EC0DC5">
      <w:pPr>
        <w:pStyle w:val="16"/>
      </w:pPr>
      <w:r>
        <w:rPr>
          <w:b/>
          <w:i w:val="0"/>
        </w:rPr>
        <w:t>Material options</w:t>
      </w:r>
      <w:r>
        <w:rPr>
          <w:b w:val="0"/>
          <w:i w:val="0"/>
        </w:rPr>
        <w:t xml:space="preserve"> — FSC-certified wood, eco-friendly paints, organic finishes</w:t>
      </w:r>
    </w:p>
    <w:p w14:paraId="72362E21">
      <w:pPr>
        <w:pStyle w:val="16"/>
      </w:pPr>
      <w:r>
        <w:rPr>
          <w:b/>
          <w:i w:val="0"/>
        </w:rPr>
        <w:t>Safety compliance</w:t>
      </w:r>
      <w:r>
        <w:rPr>
          <w:b w:val="0"/>
          <w:i w:val="0"/>
        </w:rPr>
        <w:t xml:space="preserve"> — EN71, ASTM F963, CPSIA, CE certified</w:t>
      </w:r>
    </w:p>
    <w:p w14:paraId="23C36FB0">
      <w:pPr>
        <w:pStyle w:val="16"/>
      </w:pPr>
      <w:r>
        <w:rPr>
          <w:b/>
          <w:i w:val="0"/>
        </w:rPr>
        <w:t>Flexible MOQ</w:t>
      </w:r>
      <w:r>
        <w:rPr>
          <w:b w:val="0"/>
          <w:i w:val="0"/>
        </w:rPr>
        <w:t xml:space="preserve"> — Suitable for startups and established brands</w:t>
      </w:r>
    </w:p>
    <w:p w14:paraId="233CE53C">
      <w:pPr>
        <w:pStyle w:val="16"/>
      </w:pPr>
      <w:r>
        <w:rPr>
          <w:b/>
          <w:i w:val="0"/>
        </w:rPr>
        <w:t>Fast prototyping</w:t>
      </w:r>
      <w:r>
        <w:rPr>
          <w:b w:val="0"/>
          <w:i w:val="0"/>
        </w:rPr>
        <w:t xml:space="preserve"> — Sample development within 7–14 days</w:t>
      </w:r>
    </w:p>
    <w:p w14:paraId="5167B6AD">
      <w:pPr>
        <w:pStyle w:val="4"/>
        <w:spacing w:before="200" w:after="120"/>
      </w:pPr>
      <w:r>
        <w:rPr>
          <w:b/>
          <w:color w:val="00645C"/>
          <w:sz w:val="28"/>
        </w:rPr>
        <w:t>Get a Quote</w:t>
      </w:r>
    </w:p>
    <w:p w14:paraId="054E5D07">
      <w:r>
        <w:rPr>
          <w:b w:val="0"/>
          <w:i w:val="0"/>
        </w:rPr>
        <w:t xml:space="preserve">Ready to add Role Play to your product line? </w:t>
      </w:r>
      <w:r>
        <w:fldChar w:fldCharType="begin"/>
      </w:r>
      <w:r>
        <w:instrText xml:space="preserve"> HYPERLINK "https://www.kidmerry.com/contact-us.htm" \h </w:instrText>
      </w:r>
      <w:r>
        <w:fldChar w:fldCharType="separate"/>
      </w:r>
      <w:r>
        <w:rPr>
          <w:color w:val="0563C1"/>
          <w:u w:val="single"/>
        </w:rPr>
        <w:t>Contact us</w:t>
      </w:r>
      <w:r>
        <w:rPr>
          <w:color w:val="0563C1"/>
          <w:u w:val="single"/>
        </w:rPr>
        <w:fldChar w:fldCharType="end"/>
      </w:r>
      <w:r>
        <w:rPr>
          <w:b w:val="0"/>
          <w:i w:val="0"/>
        </w:rPr>
        <w:t xml:space="preserve"> today for wholesale pricing, customization options, and OEM partnership details.</w:t>
      </w:r>
    </w:p>
    <w:p w14:paraId="264DC53E">
      <w:pPr>
        <w:pBdr>
          <w:bottom w:val="single" w:color="27C2B2" w:sz="6" w:space="1"/>
        </w:pBdr>
        <w:spacing w:before="80" w:after="80"/>
      </w:pPr>
    </w:p>
    <w:p w14:paraId="0AA45D17">
      <w:r>
        <w:rPr>
          <w:b w:val="0"/>
          <w:i/>
        </w:rPr>
        <w:t>URL:</w:t>
      </w:r>
      <w:r>
        <w:rPr>
          <w:b w:val="0"/>
          <w:i w:val="0"/>
        </w:rPr>
        <w:t xml:space="preserve"> https://www.kidmerry.com/products2150674/Wooden-Role-Play-Toys.htm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Kozuka Mincho Pr6N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375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738</Words>
  <Characters>4130</Characters>
  <Lines>0</Lines>
  <Paragraphs>0</Paragraphs>
  <TotalTime>0</TotalTime>
  <ScaleCrop>false</ScaleCrop>
  <LinksUpToDate>false</LinksUpToDate>
  <CharactersWithSpaces>4800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</cp:lastModifiedBy>
  <dcterms:modified xsi:type="dcterms:W3CDTF">2026-08-21T09:35:41Z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eyJoZGlkIjoiODA3OGNiMzdjZWIzNjg3ZmNkMTRhMjAyNDZkMWJlNzUiLCJ1c2VySWQiOiIxMjgxMjgzNTk5In0=</vt:lpwstr>
  </property>
  <property fmtid="{D5CDD505-2E9C-101B-9397-08002B2CF9AE}" pid="3" name="KSOProductBuildVer">
    <vt:lpwstr>2052-12.1.0.28022</vt:lpwstr>
  </property>
  <property fmtid="{D5CDD505-2E9C-101B-9397-08002B2CF9AE}" pid="4" name="ICV">
    <vt:lpwstr>ABE463C712A94AE7989FAD7EB64FF95D_12</vt:lpwstr>
  </property>
</Properties>
</file>