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5CD0E">
      <w:pPr>
        <w:pStyle w:val="3"/>
        <w:spacing w:before="280" w:after="120"/>
      </w:pPr>
      <w:r>
        <w:rPr>
          <w:b/>
          <w:color w:val="003A34"/>
          <w:sz w:val="40"/>
        </w:rPr>
        <w:t xml:space="preserve">Play Kitchen </w:t>
      </w:r>
      <w:bookmarkStart w:id="0" w:name="_GoBack"/>
      <w:bookmarkEnd w:id="0"/>
    </w:p>
    <w:p w14:paraId="665D7487">
      <w:pPr>
        <w:pStyle w:val="4"/>
        <w:spacing w:before="200" w:after="120"/>
      </w:pPr>
      <w:r>
        <w:rPr>
          <w:b/>
          <w:color w:val="00645C"/>
          <w:sz w:val="28"/>
        </w:rPr>
        <w:t>Meta Information</w:t>
      </w:r>
    </w:p>
    <w:p w14:paraId="54181874">
      <w:r>
        <w:rPr>
          <w:b/>
          <w:i w:val="0"/>
        </w:rPr>
        <w:t>Title:</w:t>
      </w:r>
      <w:r>
        <w:rPr>
          <w:b w:val="0"/>
          <w:i w:val="0"/>
        </w:rPr>
        <w:t xml:space="preserve"> Custom Wooden Play Kitchen Manufacturer | OEM Kitchen Toys | KIDMERRY</w:t>
      </w:r>
    </w:p>
    <w:p w14:paraId="072DADE3">
      <w:r>
        <w:rPr>
          <w:b/>
          <w:i w:val="0"/>
        </w:rPr>
        <w:t>Description:</w:t>
      </w:r>
      <w:r>
        <w:rPr>
          <w:b w:val="0"/>
          <w:i w:val="0"/>
        </w:rPr>
        <w:t xml:space="preserve"> Little chefs, happy kitchens. We make custom wooden play kitchens and accessories in certified safe wood, ideal for your own-brand or OEM range. Get in touch for a quote.</w:t>
      </w:r>
    </w:p>
    <w:p w14:paraId="6676657A">
      <w:r>
        <w:rPr>
          <w:b/>
          <w:i w:val="0"/>
        </w:rPr>
        <w:t>Keywords:</w:t>
      </w:r>
      <w:r>
        <w:rPr>
          <w:b w:val="0"/>
          <w:i w:val="0"/>
        </w:rPr>
        <w:t xml:space="preserve"> Wooden Play Kitchen, Custom Wooden Play Kitchen, Wooden Toy Kitchen, Montessori Kitchen Toys</w:t>
      </w:r>
    </w:p>
    <w:p w14:paraId="695E8995">
      <w:r>
        <w:rPr>
          <w:b/>
          <w:i w:val="0"/>
        </w:rPr>
        <w:t>Tags:</w:t>
      </w:r>
      <w:r>
        <w:rPr>
          <w:b w:val="0"/>
          <w:i w:val="0"/>
        </w:rPr>
        <w:t xml:space="preserve"> Wooden Play Kitchen, Custom Wooden Play Kitchen, Wooden Toy Kitchen, Wooden Kitchen Accessories, Wooden Play Food, Montessori Kitchen Toys</w:t>
      </w:r>
    </w:p>
    <w:p w14:paraId="44893D0A">
      <w:pPr>
        <w:pBdr>
          <w:bottom w:val="single" w:color="27C2B2" w:sz="6" w:space="1"/>
        </w:pBdr>
        <w:spacing w:before="80" w:after="80"/>
      </w:pPr>
    </w:p>
    <w:p w14:paraId="6E3D66A4">
      <w:pPr>
        <w:pStyle w:val="4"/>
        <w:spacing w:before="200" w:after="120"/>
      </w:pPr>
      <w:r>
        <w:rPr>
          <w:b/>
          <w:color w:val="00645C"/>
          <w:sz w:val="28"/>
        </w:rPr>
        <w:t>Introduction</w:t>
      </w:r>
    </w:p>
    <w:p w14:paraId="5C49EF1A">
      <w:r>
        <w:rPr>
          <w:b w:val="0"/>
          <w:i w:val="0"/>
        </w:rPr>
        <w:t xml:space="preserve">Cook up imaginative play with our </w:t>
      </w:r>
      <w:r>
        <w:rPr>
          <w:b/>
          <w:i w:val="0"/>
        </w:rPr>
        <w:t>Custom Wooden Play Kitchen &amp; Accessories</w:t>
      </w:r>
      <w:r>
        <w:rPr>
          <w:b w:val="0"/>
          <w:i w:val="0"/>
        </w:rPr>
        <w:t>. From full-sized play kitchens and ovens to sushi cutting sets, ice cream carts, and breakfast play food, this collection transforms any playroom into a bustling culinary world. Crafted from certified safe wood with realistic details, our kitchen toys encourage social interaction, role-play, and early learning — a must-have for any pretend-play product line.</w:t>
      </w:r>
    </w:p>
    <w:p w14:paraId="1F883CAA">
      <w:pPr>
        <w:pStyle w:val="4"/>
        <w:spacing w:before="200" w:after="120"/>
      </w:pPr>
      <w:r>
        <w:rPr>
          <w:b/>
          <w:color w:val="00645C"/>
          <w:sz w:val="28"/>
        </w:rPr>
        <w:t>Product Range</w:t>
      </w:r>
    </w:p>
    <w:p w14:paraId="23CFB78D">
      <w:r>
        <w:rPr>
          <w:b w:val="0"/>
          <w:i w:val="0"/>
        </w:rPr>
        <w:t xml:space="preserve">This collection features </w:t>
      </w:r>
      <w:r>
        <w:rPr>
          <w:b/>
          <w:i w:val="0"/>
        </w:rPr>
        <w:t>22 products</w:t>
      </w:r>
      <w:r>
        <w:rPr>
          <w:b w:val="0"/>
          <w:i w:val="0"/>
        </w:rPr>
        <w:t>, including:</w:t>
      </w:r>
    </w:p>
    <w:p w14:paraId="25AD6AF3">
      <w:pPr>
        <w:pStyle w:val="16"/>
      </w:pPr>
      <w:r>
        <w:rPr>
          <w:b/>
          <w:i w:val="0"/>
        </w:rPr>
        <w:t>E3010</w:t>
      </w:r>
      <w:r>
        <w:rPr>
          <w:b w:val="0"/>
          <w:i w:val="0"/>
        </w:rPr>
        <w:t xml:space="preserve"> — Wooden Sushi Cutting Toy with Chopping Board for Kids Kitchen Role Play</w:t>
      </w:r>
    </w:p>
    <w:p w14:paraId="322DD2C1">
      <w:pPr>
        <w:pStyle w:val="16"/>
      </w:pPr>
      <w:r>
        <w:rPr>
          <w:b/>
          <w:i w:val="0"/>
        </w:rPr>
        <w:t>E3026</w:t>
      </w:r>
      <w:r>
        <w:rPr>
          <w:b w:val="0"/>
          <w:i w:val="0"/>
        </w:rPr>
        <w:t xml:space="preserve"> — Wooden Play Kitchen Diamond Wooden Kids Simulation Kitchen Pretend Play Set</w:t>
      </w:r>
    </w:p>
    <w:p w14:paraId="28F67896">
      <w:pPr>
        <w:pStyle w:val="16"/>
      </w:pPr>
      <w:r>
        <w:rPr>
          <w:b/>
          <w:i w:val="0"/>
        </w:rPr>
        <w:t>E3025</w:t>
      </w:r>
      <w:r>
        <w:rPr>
          <w:b w:val="0"/>
          <w:i w:val="0"/>
        </w:rPr>
        <w:t xml:space="preserve"> — Diamond Wooden Oven Toy Stove Play | 45cm Pretend Cook Set for 3+</w:t>
      </w:r>
    </w:p>
    <w:p w14:paraId="6BE2B096">
      <w:pPr>
        <w:pStyle w:val="16"/>
      </w:pPr>
      <w:r>
        <w:rPr>
          <w:b/>
          <w:i w:val="0"/>
        </w:rPr>
        <w:t>E3024</w:t>
      </w:r>
      <w:r>
        <w:rPr>
          <w:b w:val="0"/>
          <w:i w:val="0"/>
        </w:rPr>
        <w:t xml:space="preserve"> — Nordic Ice Cream Wooden Kids Simulation Fridge - Pretend Play Kitchen Toy 96cm</w:t>
      </w:r>
    </w:p>
    <w:p w14:paraId="623C42DE">
      <w:pPr>
        <w:pStyle w:val="16"/>
      </w:pPr>
      <w:r>
        <w:rPr>
          <w:b/>
          <w:i w:val="0"/>
        </w:rPr>
        <w:t>E3003</w:t>
      </w:r>
      <w:r>
        <w:rPr>
          <w:b w:val="0"/>
          <w:i w:val="0"/>
        </w:rPr>
        <w:t xml:space="preserve"> — 3-in-1 Wooden Kitchen Toy, Pretend Play Kitchen Set for Toddlers</w:t>
      </w:r>
    </w:p>
    <w:p w14:paraId="6C33D633">
      <w:pPr>
        <w:pStyle w:val="16"/>
      </w:pPr>
      <w:r>
        <w:rPr>
          <w:b/>
          <w:i w:val="0"/>
        </w:rPr>
        <w:t>E3023</w:t>
      </w:r>
      <w:r>
        <w:rPr>
          <w:b w:val="0"/>
          <w:i w:val="0"/>
        </w:rPr>
        <w:t xml:space="preserve"> — Wooden Play Kitchen Set with Blackboard, Realistic Pretend Play Set</w:t>
      </w:r>
    </w:p>
    <w:p w14:paraId="5FD04F9C">
      <w:pPr>
        <w:pStyle w:val="16"/>
      </w:pPr>
      <w:r>
        <w:rPr>
          <w:b/>
          <w:i w:val="0"/>
        </w:rPr>
        <w:t>E3022</w:t>
      </w:r>
      <w:r>
        <w:rPr>
          <w:b w:val="0"/>
          <w:i w:val="0"/>
        </w:rPr>
        <w:t xml:space="preserve"> — Wooden Play Kitchen Set with Chalkboard, Realistic Pretend Play Set</w:t>
      </w:r>
    </w:p>
    <w:p w14:paraId="4DAB6DF8">
      <w:pPr>
        <w:pStyle w:val="16"/>
      </w:pPr>
      <w:r>
        <w:rPr>
          <w:b/>
          <w:i w:val="0"/>
        </w:rPr>
        <w:t>E3021</w:t>
      </w:r>
      <w:r>
        <w:rPr>
          <w:b w:val="0"/>
          <w:i w:val="0"/>
        </w:rPr>
        <w:t xml:space="preserve"> — Wooden Play Kitchen Set with Blackboard, Realistic Pretend Play Set</w:t>
      </w:r>
    </w:p>
    <w:p w14:paraId="65B04B98">
      <w:pPr>
        <w:pStyle w:val="16"/>
      </w:pPr>
      <w:r>
        <w:rPr>
          <w:b/>
          <w:i w:val="0"/>
        </w:rPr>
        <w:t>E3020</w:t>
      </w:r>
      <w:r>
        <w:rPr>
          <w:b w:val="0"/>
          <w:i w:val="0"/>
        </w:rPr>
        <w:t xml:space="preserve"> — Wooden Play Kitchen Set with Blackboard, Realistic Pretend Play Set</w:t>
      </w:r>
    </w:p>
    <w:p w14:paraId="51470984">
      <w:pPr>
        <w:pStyle w:val="16"/>
      </w:pPr>
      <w:r>
        <w:rPr>
          <w:b/>
          <w:i w:val="0"/>
        </w:rPr>
        <w:t>E3019</w:t>
      </w:r>
      <w:r>
        <w:rPr>
          <w:b w:val="0"/>
          <w:i w:val="0"/>
        </w:rPr>
        <w:t xml:space="preserve"> — Cat Shape Wooden Play Kitchen Set,  Grey Pretend Cooking Toy for Ages 3-6</w:t>
      </w:r>
    </w:p>
    <w:p w14:paraId="2BD08674">
      <w:pPr>
        <w:pStyle w:val="16"/>
      </w:pPr>
      <w:r>
        <w:rPr>
          <w:b/>
          <w:i w:val="0"/>
        </w:rPr>
        <w:t>E3018</w:t>
      </w:r>
      <w:r>
        <w:rPr>
          <w:b w:val="0"/>
          <w:i w:val="0"/>
        </w:rPr>
        <w:t xml:space="preserve"> — Cat Shape Wooden Play Kitchen Set, Cute Beige Pretend Cooking Toy for Ages 3-6</w:t>
      </w:r>
    </w:p>
    <w:p w14:paraId="4ACCD0ED">
      <w:pPr>
        <w:pStyle w:val="16"/>
      </w:pPr>
      <w:r>
        <w:rPr>
          <w:b/>
          <w:i w:val="0"/>
        </w:rPr>
        <w:t>E3017</w:t>
      </w:r>
      <w:r>
        <w:rPr>
          <w:b w:val="0"/>
          <w:i w:val="0"/>
        </w:rPr>
        <w:t xml:space="preserve"> — Cat Shape Wooden Play Kitchen Set, MintGreen Pretend Cooking Toy for Ages 3-6</w:t>
      </w:r>
    </w:p>
    <w:p w14:paraId="3F37E6E3">
      <w:pPr>
        <w:pStyle w:val="16"/>
      </w:pPr>
      <w:r>
        <w:rPr>
          <w:b/>
          <w:i w:val="0"/>
        </w:rPr>
        <w:t>E3016</w:t>
      </w:r>
      <w:r>
        <w:rPr>
          <w:b w:val="0"/>
          <w:i w:val="0"/>
        </w:rPr>
        <w:t xml:space="preserve"> — Cat Shape Wooden Play Kitchen Set, Pink Pretend Cooking Toy for Ages 3-6</w:t>
      </w:r>
    </w:p>
    <w:p w14:paraId="428C9088">
      <w:pPr>
        <w:pStyle w:val="16"/>
      </w:pPr>
      <w:r>
        <w:rPr>
          <w:b/>
          <w:i w:val="0"/>
        </w:rPr>
        <w:t>E3015</w:t>
      </w:r>
      <w:r>
        <w:rPr>
          <w:b w:val="0"/>
          <w:i w:val="0"/>
        </w:rPr>
        <w:t xml:space="preserve"> — Multi-Functional Wooden Play Kitchen Set, Realistic Pretend Play Set</w:t>
      </w:r>
    </w:p>
    <w:p w14:paraId="68621382">
      <w:pPr>
        <w:pStyle w:val="16"/>
      </w:pPr>
      <w:r>
        <w:rPr>
          <w:b/>
          <w:i w:val="0"/>
        </w:rPr>
        <w:t>E3014</w:t>
      </w:r>
      <w:r>
        <w:rPr>
          <w:b w:val="0"/>
          <w:i w:val="0"/>
        </w:rPr>
        <w:t xml:space="preserve"> — Pink Wooden Play Kitchen Set, Realistic Pretend Play Toddler Kitchen</w:t>
      </w:r>
    </w:p>
    <w:p w14:paraId="579B1A23">
      <w:pPr>
        <w:pStyle w:val="16"/>
      </w:pPr>
      <w:r>
        <w:rPr>
          <w:b/>
          <w:i w:val="0"/>
        </w:rPr>
        <w:t>E3009</w:t>
      </w:r>
      <w:r>
        <w:rPr>
          <w:b w:val="0"/>
          <w:i w:val="0"/>
        </w:rPr>
        <w:t xml:space="preserve"> — Wooden Breakfast Pretend Play Food,Cutting Food Set for Toddlers 3-5</w:t>
      </w:r>
    </w:p>
    <w:p w14:paraId="3A4C05F0">
      <w:pPr>
        <w:pStyle w:val="16"/>
      </w:pPr>
      <w:r>
        <w:rPr>
          <w:b/>
          <w:i w:val="0"/>
        </w:rPr>
        <w:t>E3008</w:t>
      </w:r>
      <w:r>
        <w:rPr>
          <w:b w:val="0"/>
          <w:i w:val="0"/>
        </w:rPr>
        <w:t xml:space="preserve"> — Wooden Vegetable Cutting Set, Pretend Play Food Toy Set  for Kids</w:t>
      </w:r>
    </w:p>
    <w:p w14:paraId="16A1DC0E">
      <w:pPr>
        <w:pStyle w:val="16"/>
      </w:pPr>
      <w:r>
        <w:rPr>
          <w:b/>
          <w:i w:val="0"/>
        </w:rPr>
        <w:t>E3007</w:t>
      </w:r>
      <w:r>
        <w:rPr>
          <w:b w:val="0"/>
          <w:i w:val="0"/>
        </w:rPr>
        <w:t xml:space="preserve"> — Wooden Fruit Cutting Toy，Pretend Play Food with Knife &amp; Cutting Board</w:t>
      </w:r>
    </w:p>
    <w:p w14:paraId="418C7F05">
      <w:pPr>
        <w:pStyle w:val="16"/>
      </w:pPr>
      <w:r>
        <w:rPr>
          <w:b/>
          <w:i w:val="0"/>
        </w:rPr>
        <w:t>E3005</w:t>
      </w:r>
      <w:r>
        <w:rPr>
          <w:b w:val="0"/>
          <w:i w:val="0"/>
        </w:rPr>
        <w:t xml:space="preserve"> — Wooden Play Food Set with Carry Bag, Pretend Play Toys for Toddlers</w:t>
      </w:r>
    </w:p>
    <w:p w14:paraId="6348E23E">
      <w:pPr>
        <w:pStyle w:val="16"/>
      </w:pPr>
      <w:r>
        <w:rPr>
          <w:b/>
          <w:i w:val="0"/>
        </w:rPr>
        <w:t>E3004</w:t>
      </w:r>
      <w:r>
        <w:rPr>
          <w:b w:val="0"/>
          <w:i w:val="0"/>
        </w:rPr>
        <w:t xml:space="preserve"> — Wooden Breakfast Play,Montessori fake foods for Kids-Kidmerry</w:t>
      </w:r>
    </w:p>
    <w:p w14:paraId="248081D8">
      <w:pPr>
        <w:pStyle w:val="16"/>
      </w:pPr>
      <w:r>
        <w:rPr>
          <w:b/>
          <w:i w:val="0"/>
        </w:rPr>
        <w:t>E3002</w:t>
      </w:r>
      <w:r>
        <w:rPr>
          <w:b w:val="0"/>
          <w:i w:val="0"/>
        </w:rPr>
        <w:t xml:space="preserve"> — Wooden Ice Cream Cart Toy for Kids, Pretend Play Food Truck for Toddlers</w:t>
      </w:r>
    </w:p>
    <w:p w14:paraId="453C3758">
      <w:pPr>
        <w:pStyle w:val="16"/>
      </w:pPr>
      <w:r>
        <w:rPr>
          <w:b/>
          <w:i w:val="0"/>
        </w:rPr>
        <w:t>E3001</w:t>
      </w:r>
      <w:r>
        <w:rPr>
          <w:b w:val="0"/>
          <w:i w:val="0"/>
        </w:rPr>
        <w:t xml:space="preserve"> — Wooden Picnic Playset, Pretend Play Food for Kids-Kidmerry</w:t>
      </w:r>
    </w:p>
    <w:p w14:paraId="577AE655">
      <w:pPr>
        <w:pStyle w:val="4"/>
        <w:spacing w:before="200" w:after="120"/>
      </w:pPr>
      <w:r>
        <w:rPr>
          <w:b/>
          <w:color w:val="00645C"/>
          <w:sz w:val="28"/>
        </w:rPr>
        <w:t>Key Subcategories</w:t>
      </w:r>
    </w:p>
    <w:p w14:paraId="219876E5">
      <w:pPr>
        <w:pStyle w:val="5"/>
        <w:spacing w:before="200" w:after="120"/>
      </w:pPr>
      <w:r>
        <w:rPr>
          <w:b/>
          <w:color w:val="0B8A80"/>
          <w:sz w:val="24"/>
        </w:rPr>
        <w:t>Play Kitchens</w:t>
      </w:r>
    </w:p>
    <w:p w14:paraId="1B2B4953">
      <w:r>
        <w:rPr>
          <w:b w:val="0"/>
          <w:i w:val="0"/>
        </w:rPr>
        <w:t>Full-sized kitchen sets with ovens, sinks, and storage in various colors and themes.</w:t>
      </w:r>
    </w:p>
    <w:p w14:paraId="1553D7E2">
      <w:pPr>
        <w:pStyle w:val="5"/>
        <w:spacing w:before="200" w:after="120"/>
      </w:pPr>
      <w:r>
        <w:rPr>
          <w:b/>
          <w:color w:val="0B8A80"/>
          <w:sz w:val="24"/>
        </w:rPr>
        <w:t>Kitchen Accessories</w:t>
      </w:r>
    </w:p>
    <w:p w14:paraId="5BA9D1ED">
      <w:r>
        <w:rPr>
          <w:b w:val="0"/>
          <w:i w:val="0"/>
        </w:rPr>
        <w:t>Sushi cutting sets, breakfast play food, and vegetable cutting toys.</w:t>
      </w:r>
    </w:p>
    <w:p w14:paraId="1DA1B8C2">
      <w:pPr>
        <w:pStyle w:val="5"/>
        <w:spacing w:before="200" w:after="120"/>
      </w:pPr>
      <w:r>
        <w:rPr>
          <w:b/>
          <w:color w:val="0B8A80"/>
          <w:sz w:val="24"/>
        </w:rPr>
        <w:t>Food &amp; Vendor Carts</w:t>
      </w:r>
    </w:p>
    <w:p w14:paraId="06012CF7">
      <w:r>
        <w:rPr>
          <w:b w:val="0"/>
          <w:i w:val="0"/>
        </w:rPr>
        <w:t>Ice cream carts, picnic playsets, and food truck toys for entrepreneurial play.</w:t>
      </w:r>
    </w:p>
    <w:p w14:paraId="54E84BE1">
      <w:pPr>
        <w:pStyle w:val="4"/>
        <w:spacing w:before="200" w:after="120"/>
      </w:pPr>
      <w:r>
        <w:rPr>
          <w:b/>
          <w:color w:val="00645C"/>
          <w:sz w:val="28"/>
        </w:rPr>
        <w:t>Why Choose Our Play Kitchen?</w:t>
      </w:r>
    </w:p>
    <w:p w14:paraId="4C0D8640">
      <w:pPr>
        <w:pStyle w:val="16"/>
      </w:pPr>
      <w:r>
        <w:rPr>
          <w:b/>
          <w:i w:val="0"/>
        </w:rPr>
        <w:t>Realistic Details</w:t>
      </w:r>
      <w:r>
        <w:rPr>
          <w:b w:val="0"/>
          <w:i w:val="0"/>
        </w:rPr>
        <w:t xml:space="preserve"> — Authentic kitchen designs with working doors, knobs, and accessories.</w:t>
      </w:r>
    </w:p>
    <w:p w14:paraId="6086F2B2">
      <w:pPr>
        <w:pStyle w:val="16"/>
      </w:pPr>
      <w:r>
        <w:rPr>
          <w:b/>
          <w:i w:val="0"/>
        </w:rPr>
        <w:t>Social Development</w:t>
      </w:r>
      <w:r>
        <w:rPr>
          <w:b w:val="0"/>
          <w:i w:val="0"/>
        </w:rPr>
        <w:t xml:space="preserve"> — Encourages cooperative play and communication skills.</w:t>
      </w:r>
    </w:p>
    <w:p w14:paraId="0E59E055">
      <w:pPr>
        <w:pStyle w:val="16"/>
      </w:pPr>
      <w:r>
        <w:rPr>
          <w:b/>
          <w:i w:val="0"/>
        </w:rPr>
        <w:t>Imaginative Play</w:t>
      </w:r>
      <w:r>
        <w:rPr>
          <w:b w:val="0"/>
          <w:i w:val="0"/>
        </w:rPr>
        <w:t xml:space="preserve"> — Transforms playrooms into culinary worlds.</w:t>
      </w:r>
    </w:p>
    <w:p w14:paraId="3F98F7B0">
      <w:pPr>
        <w:pStyle w:val="16"/>
      </w:pPr>
      <w:r>
        <w:rPr>
          <w:b/>
          <w:i w:val="0"/>
        </w:rPr>
        <w:t>Durable Construction</w:t>
      </w:r>
      <w:r>
        <w:rPr>
          <w:b w:val="0"/>
          <w:i w:val="0"/>
        </w:rPr>
        <w:t xml:space="preserve"> — E0-grade plywood and solid wood withstand daily play.</w:t>
      </w:r>
    </w:p>
    <w:p w14:paraId="6A63125F">
      <w:pPr>
        <w:pStyle w:val="16"/>
      </w:pPr>
      <w:r>
        <w:rPr>
          <w:b/>
          <w:i w:val="0"/>
        </w:rPr>
        <w:t>Complete Sets</w:t>
      </w:r>
      <w:r>
        <w:rPr>
          <w:b w:val="0"/>
          <w:i w:val="0"/>
        </w:rPr>
        <w:t xml:space="preserve"> — Kitchens, accessories, and food toys for a full product line.</w:t>
      </w:r>
    </w:p>
    <w:p w14:paraId="640EF0D0">
      <w:pPr>
        <w:pStyle w:val="4"/>
        <w:spacing w:before="200" w:after="120"/>
      </w:pPr>
      <w:r>
        <w:rPr>
          <w:b/>
          <w:color w:val="00645C"/>
          <w:sz w:val="28"/>
        </w:rPr>
        <w:t>Materials &amp; Safety</w:t>
      </w:r>
    </w:p>
    <w:p w14:paraId="2FA3CEBB">
      <w:r>
        <w:rPr>
          <w:b w:val="0"/>
          <w:i w:val="0"/>
        </w:rPr>
        <w:t>Our Play Kitchen products are made from carefully selected materials:</w:t>
      </w:r>
    </w:p>
    <w:p w14:paraId="549350EA">
      <w:pPr>
        <w:pStyle w:val="16"/>
      </w:pPr>
      <w:r>
        <w:rPr>
          <w:b w:val="0"/>
          <w:i w:val="0"/>
        </w:rPr>
        <w:t>Solid Wood Plywood, Water-Based Paint</w:t>
      </w:r>
    </w:p>
    <w:p w14:paraId="6B8CF0F7">
      <w:pPr>
        <w:pStyle w:val="16"/>
      </w:pPr>
      <w:r>
        <w:rPr>
          <w:b w:val="0"/>
          <w:i w:val="0"/>
        </w:rPr>
        <w:t>E0-Grade Multi-Layer Solid Wood Plywood</w:t>
      </w:r>
    </w:p>
    <w:p w14:paraId="7AD1C4CB">
      <w:pPr>
        <w:pStyle w:val="16"/>
      </w:pPr>
      <w:r>
        <w:rPr>
          <w:b w:val="0"/>
          <w:i w:val="0"/>
        </w:rPr>
        <w:t>E0 Plywood</w:t>
      </w:r>
    </w:p>
    <w:p w14:paraId="3935E7AD">
      <w:pPr>
        <w:pStyle w:val="16"/>
      </w:pPr>
      <w:r>
        <w:rPr>
          <w:b w:val="0"/>
          <w:i w:val="0"/>
        </w:rPr>
        <w:t>E0-Grade Solid Multi-Layer Plywood</w:t>
      </w:r>
    </w:p>
    <w:p w14:paraId="3E21FF37">
      <w:r>
        <w:rPr>
          <w:b w:val="0"/>
          <w:i w:val="0"/>
        </w:rPr>
        <w:t xml:space="preserve">All materials are </w:t>
      </w:r>
      <w:r>
        <w:rPr>
          <w:b/>
          <w:i w:val="0"/>
        </w:rPr>
        <w:t>non-toxic, child-safe, and environmentally responsible</w:t>
      </w:r>
      <w:r>
        <w:rPr>
          <w:b w:val="0"/>
          <w:i w:val="0"/>
        </w:rPr>
        <w:t xml:space="preserve">. We use water-based paints, eco-friendly inks, and FSC-certified wood wherever possible. Every product undergoes rigorous safety testing to meet </w:t>
      </w:r>
      <w:r>
        <w:rPr>
          <w:b/>
          <w:i w:val="0"/>
        </w:rPr>
        <w:t>EN71, ASTM F963, and CPSIA</w:t>
      </w:r>
      <w:r>
        <w:rPr>
          <w:b w:val="0"/>
          <w:i w:val="0"/>
        </w:rPr>
        <w:t xml:space="preserve"> standards.</w:t>
      </w:r>
    </w:p>
    <w:p w14:paraId="3B74EA99">
      <w:pPr>
        <w:pStyle w:val="4"/>
        <w:spacing w:before="200" w:after="120"/>
      </w:pPr>
      <w:r>
        <w:rPr>
          <w:b/>
          <w:color w:val="00645C"/>
          <w:sz w:val="28"/>
        </w:rPr>
        <w:t>Target Age Groups</w:t>
      </w:r>
    </w:p>
    <w:p w14:paraId="04DA1E02">
      <w:r>
        <w:rPr>
          <w:b w:val="0"/>
          <w:i w:val="0"/>
        </w:rPr>
        <w:t>This collection serves children across various developmental stages:</w:t>
      </w:r>
    </w:p>
    <w:p w14:paraId="1DEB3A35">
      <w:pPr>
        <w:pStyle w:val="16"/>
      </w:pPr>
      <w:r>
        <w:rPr>
          <w:b w:val="0"/>
          <w:i w:val="0"/>
        </w:rPr>
        <w:t>2 – 6 Years</w:t>
      </w:r>
    </w:p>
    <w:p w14:paraId="506ACAC8">
      <w:pPr>
        <w:pStyle w:val="16"/>
      </w:pPr>
      <w:r>
        <w:rPr>
          <w:b w:val="0"/>
          <w:i w:val="0"/>
        </w:rPr>
        <w:t>3 Years and Up</w:t>
      </w:r>
    </w:p>
    <w:p w14:paraId="531EA6FA">
      <w:pPr>
        <w:pStyle w:val="16"/>
      </w:pPr>
      <w:r>
        <w:rPr>
          <w:b w:val="0"/>
          <w:i w:val="0"/>
        </w:rPr>
        <w:t>3–6 Years Old</w:t>
      </w:r>
    </w:p>
    <w:p w14:paraId="3B27AD3D">
      <w:pPr>
        <w:pStyle w:val="16"/>
      </w:pPr>
      <w:r>
        <w:rPr>
          <w:b w:val="0"/>
          <w:i w:val="0"/>
        </w:rPr>
        <w:t>3 Years Old &amp; Up</w:t>
      </w:r>
    </w:p>
    <w:p w14:paraId="641A9DFC">
      <w:r>
        <w:rPr>
          <w:b w:val="0"/>
          <w:i w:val="0"/>
        </w:rPr>
        <w:t>Each product is designed with age-appropriate features, sizes, and safety considerations to ensure optimal play value and child safety.</w:t>
      </w:r>
    </w:p>
    <w:p w14:paraId="24ACB265">
      <w:pPr>
        <w:pStyle w:val="4"/>
        <w:spacing w:before="200" w:after="120"/>
      </w:pPr>
      <w:r>
        <w:rPr>
          <w:b/>
          <w:color w:val="00645C"/>
          <w:sz w:val="28"/>
        </w:rPr>
        <w:t>Customization &amp; OEM Services</w:t>
      </w:r>
    </w:p>
    <w:p w14:paraId="16CAB841">
      <w:r>
        <w:rPr>
          <w:b w:val="0"/>
          <w:i w:val="0"/>
        </w:rPr>
        <w:t xml:space="preserve">At </w:t>
      </w:r>
      <w:r>
        <w:rPr>
          <w:b/>
          <w:i w:val="0"/>
        </w:rPr>
        <w:t>KidMerry</w:t>
      </w:r>
      <w:r>
        <w:rPr>
          <w:b w:val="0"/>
          <w:i w:val="0"/>
        </w:rPr>
        <w:t>, we specialize in custom wooden toy manufacturing for brands worldwide. Our play kitchen collection can be fully customized with:</w:t>
      </w:r>
    </w:p>
    <w:p w14:paraId="50B23A22">
      <w:pPr>
        <w:pStyle w:val="16"/>
      </w:pPr>
      <w:r>
        <w:rPr>
          <w:b/>
          <w:i w:val="0"/>
        </w:rPr>
        <w:t>Custom designs</w:t>
      </w:r>
      <w:r>
        <w:rPr>
          <w:b w:val="0"/>
          <w:i w:val="0"/>
        </w:rPr>
        <w:t xml:space="preserve"> — Shape, size, color, and theme tailored to your brand</w:t>
      </w:r>
    </w:p>
    <w:p w14:paraId="029CDBC8">
      <w:pPr>
        <w:pStyle w:val="16"/>
      </w:pPr>
      <w:r>
        <w:rPr>
          <w:b/>
          <w:i w:val="0"/>
        </w:rPr>
        <w:t>Private labeling</w:t>
      </w:r>
      <w:r>
        <w:rPr>
          <w:b w:val="0"/>
          <w:i w:val="0"/>
        </w:rPr>
        <w:t xml:space="preserve"> — Your logo, packaging, and branding</w:t>
      </w:r>
    </w:p>
    <w:p w14:paraId="231E1B3E">
      <w:pPr>
        <w:pStyle w:val="16"/>
      </w:pPr>
      <w:r>
        <w:rPr>
          <w:b/>
          <w:i w:val="0"/>
        </w:rPr>
        <w:t>Material options</w:t>
      </w:r>
      <w:r>
        <w:rPr>
          <w:b w:val="0"/>
          <w:i w:val="0"/>
        </w:rPr>
        <w:t xml:space="preserve"> — FSC-certified wood, eco-friendly paints, organic finishes</w:t>
      </w:r>
    </w:p>
    <w:p w14:paraId="442FBBB5">
      <w:pPr>
        <w:pStyle w:val="16"/>
      </w:pPr>
      <w:r>
        <w:rPr>
          <w:b/>
          <w:i w:val="0"/>
        </w:rPr>
        <w:t>Safety compliance</w:t>
      </w:r>
      <w:r>
        <w:rPr>
          <w:b w:val="0"/>
          <w:i w:val="0"/>
        </w:rPr>
        <w:t xml:space="preserve"> — EN71, ASTM F963, CPSIA, CE certified</w:t>
      </w:r>
    </w:p>
    <w:p w14:paraId="12BD7150">
      <w:pPr>
        <w:pStyle w:val="16"/>
      </w:pPr>
      <w:r>
        <w:rPr>
          <w:b/>
          <w:i w:val="0"/>
        </w:rPr>
        <w:t>Flexible MOQ</w:t>
      </w:r>
      <w:r>
        <w:rPr>
          <w:b w:val="0"/>
          <w:i w:val="0"/>
        </w:rPr>
        <w:t xml:space="preserve"> — Suitable for startups and established brands</w:t>
      </w:r>
    </w:p>
    <w:p w14:paraId="7ACA1368">
      <w:pPr>
        <w:pStyle w:val="16"/>
      </w:pPr>
      <w:r>
        <w:rPr>
          <w:b/>
          <w:i w:val="0"/>
        </w:rPr>
        <w:t>Fast prototyping</w:t>
      </w:r>
      <w:r>
        <w:rPr>
          <w:b w:val="0"/>
          <w:i w:val="0"/>
        </w:rPr>
        <w:t xml:space="preserve"> — Sample development within 7–14 days</w:t>
      </w:r>
    </w:p>
    <w:p w14:paraId="6419E185">
      <w:pPr>
        <w:pStyle w:val="4"/>
        <w:spacing w:before="200" w:after="120"/>
      </w:pPr>
      <w:r>
        <w:rPr>
          <w:b/>
          <w:color w:val="00645C"/>
          <w:sz w:val="28"/>
        </w:rPr>
        <w:t>Get a Quote</w:t>
      </w:r>
    </w:p>
    <w:p w14:paraId="1D029E42">
      <w:r>
        <w:rPr>
          <w:b w:val="0"/>
          <w:i w:val="0"/>
        </w:rPr>
        <w:t xml:space="preserve">Ready to add Play Kitchen to your product line? </w:t>
      </w:r>
      <w:r>
        <w:fldChar w:fldCharType="begin"/>
      </w:r>
      <w:r>
        <w:instrText xml:space="preserve"> HYPERLINK "https://www.kidmerry.com/contact-us.htm" \h </w:instrText>
      </w:r>
      <w:r>
        <w:fldChar w:fldCharType="separate"/>
      </w:r>
      <w:r>
        <w:rPr>
          <w:color w:val="0563C1"/>
          <w:u w:val="single"/>
        </w:rPr>
        <w:t>Contact us</w:t>
      </w:r>
      <w:r>
        <w:rPr>
          <w:color w:val="0563C1"/>
          <w:u w:val="single"/>
        </w:rPr>
        <w:fldChar w:fldCharType="end"/>
      </w:r>
      <w:r>
        <w:rPr>
          <w:b w:val="0"/>
          <w:i w:val="0"/>
        </w:rPr>
        <w:t xml:space="preserve"> today for wholesale pricing, customization options, and OEM partnership details.</w:t>
      </w:r>
    </w:p>
    <w:p w14:paraId="4E148E44">
      <w:pPr>
        <w:pBdr>
          <w:bottom w:val="single" w:color="27C2B2" w:sz="6" w:space="1"/>
        </w:pBdr>
        <w:spacing w:before="80" w:after="80"/>
      </w:pPr>
    </w:p>
    <w:p w14:paraId="2BBAE1F0">
      <w:r>
        <w:rPr>
          <w:b w:val="0"/>
          <w:i/>
        </w:rPr>
        <w:t>URL:</w:t>
      </w:r>
      <w:r>
        <w:rPr>
          <w:b w:val="0"/>
          <w:i w:val="0"/>
        </w:rPr>
        <w:t xml:space="preserve"> https://www.kidmerry.com/products2150672/Wooden-Play-Kitchen-Accessories.htm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9C4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763</Words>
  <Characters>4263</Characters>
  <Lines>0</Lines>
  <Paragraphs>0</Paragraphs>
  <TotalTime>0</TotalTime>
  <ScaleCrop>false</ScaleCrop>
  <LinksUpToDate>false</LinksUpToDate>
  <CharactersWithSpaces>4956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2026-08-21T09:33:49Z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eyJoZGlkIjoiODA3OGNiMzdjZWIzNjg3ZmNkMTRhMjAyNDZkMWJlNzUiLCJ1c2VySWQiOiIxMjgxMjgzNTk5In0=</vt:lpwstr>
  </property>
  <property fmtid="{D5CDD505-2E9C-101B-9397-08002B2CF9AE}" pid="3" name="KSOProductBuildVer">
    <vt:lpwstr>2052-12.1.0.28022</vt:lpwstr>
  </property>
  <property fmtid="{D5CDD505-2E9C-101B-9397-08002B2CF9AE}" pid="4" name="ICV">
    <vt:lpwstr>B73F97C4EBCB4039A177C48BA52D2AC8_12</vt:lpwstr>
  </property>
</Properties>
</file>