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D1CB1">
      <w:pPr>
        <w:pStyle w:val="3"/>
        <w:spacing w:before="280" w:after="120"/>
      </w:pPr>
      <w:r>
        <w:rPr>
          <w:b/>
          <w:color w:val="003A34"/>
          <w:sz w:val="40"/>
        </w:rPr>
        <w:t>Music Toys</w:t>
      </w:r>
      <w:bookmarkStart w:id="0" w:name="_GoBack"/>
      <w:bookmarkEnd w:id="0"/>
    </w:p>
    <w:p w14:paraId="5CA4E7B7">
      <w:pPr>
        <w:pStyle w:val="4"/>
        <w:spacing w:before="200" w:after="120"/>
      </w:pPr>
      <w:r>
        <w:rPr>
          <w:b/>
          <w:color w:val="00645C"/>
          <w:sz w:val="28"/>
        </w:rPr>
        <w:t>Meta Information</w:t>
      </w:r>
    </w:p>
    <w:p w14:paraId="38402530">
      <w:r>
        <w:rPr>
          <w:b/>
          <w:i w:val="0"/>
        </w:rPr>
        <w:t>Title:</w:t>
      </w:r>
      <w:r>
        <w:rPr>
          <w:b w:val="0"/>
          <w:i w:val="0"/>
        </w:rPr>
        <w:t xml:space="preserve"> Custom Wooden Music Toys Manufacturer | OEM Musical Toys | KIDMERRY</w:t>
      </w:r>
    </w:p>
    <w:p w14:paraId="22CC3616">
      <w:r>
        <w:rPr>
          <w:b/>
          <w:i w:val="0"/>
        </w:rPr>
        <w:t>Description:</w:t>
      </w:r>
      <w:r>
        <w:rPr>
          <w:b w:val="0"/>
          <w:i w:val="0"/>
        </w:rPr>
        <w:t xml:space="preserve"> Bring rhythm to playtime. We make custom wooden music and percussion toys in certified safe wood — a charming addition to any toy line, with wholesale pricing. Let’s talk.</w:t>
      </w:r>
    </w:p>
    <w:p w14:paraId="351E05CB">
      <w:r>
        <w:rPr>
          <w:b/>
          <w:i w:val="0"/>
        </w:rPr>
        <w:t>Keywords:</w:t>
      </w:r>
      <w:r>
        <w:rPr>
          <w:b w:val="0"/>
          <w:i w:val="0"/>
        </w:rPr>
        <w:t xml:space="preserve"> Wooden Music Toys, Wooden Musical Instruments, Wooden Drum Toys, Custom Wooden Music Toys</w:t>
      </w:r>
    </w:p>
    <w:p w14:paraId="192B83C2">
      <w:r>
        <w:rPr>
          <w:b/>
          <w:i w:val="0"/>
        </w:rPr>
        <w:t>Tags:</w:t>
      </w:r>
      <w:r>
        <w:rPr>
          <w:b w:val="0"/>
          <w:i w:val="0"/>
        </w:rPr>
        <w:t xml:space="preserve"> Wooden Music Toys, Custom Wooden Music Toys, Wooden Musical Instruments, Wooden Drum Toys, Wooden Guitar Toys, OEM Wooden Music Toys</w:t>
      </w:r>
    </w:p>
    <w:p w14:paraId="489C0A1B">
      <w:pPr>
        <w:pBdr>
          <w:bottom w:val="single" w:color="27C2B2" w:sz="6" w:space="1"/>
        </w:pBdr>
        <w:spacing w:before="80" w:after="80"/>
      </w:pPr>
    </w:p>
    <w:p w14:paraId="132EABFB">
      <w:pPr>
        <w:pStyle w:val="4"/>
        <w:spacing w:before="200" w:after="120"/>
      </w:pPr>
      <w:r>
        <w:rPr>
          <w:b/>
          <w:color w:val="00645C"/>
          <w:sz w:val="28"/>
        </w:rPr>
        <w:t>Introduction</w:t>
      </w:r>
    </w:p>
    <w:p w14:paraId="6B8E9B2E">
      <w:r>
        <w:rPr>
          <w:b w:val="0"/>
          <w:i w:val="0"/>
        </w:rPr>
        <w:t xml:space="preserve">Bring melody to playtime with our </w:t>
      </w:r>
      <w:r>
        <w:rPr>
          <w:b/>
          <w:i w:val="0"/>
        </w:rPr>
        <w:t>Custom Wooden Music Toys</w:t>
      </w:r>
      <w:r>
        <w:rPr>
          <w:b w:val="0"/>
          <w:i w:val="0"/>
        </w:rPr>
        <w:t>. From drum sets with xylophones to electronic pianos and electric guitars, each instrument is tuned for little hands and big imaginations. Made from certified safe wood with child-friendly designs, these musical toys introduce rhythm, sound recognition, and creative expression — an essential addition to any early learning toy collection.</w:t>
      </w:r>
    </w:p>
    <w:p w14:paraId="3FFDF853">
      <w:pPr>
        <w:pStyle w:val="4"/>
        <w:spacing w:before="200" w:after="120"/>
      </w:pPr>
      <w:r>
        <w:rPr>
          <w:b/>
          <w:color w:val="00645C"/>
          <w:sz w:val="28"/>
        </w:rPr>
        <w:t>Product Range</w:t>
      </w:r>
    </w:p>
    <w:p w14:paraId="3AC25DD9">
      <w:r>
        <w:rPr>
          <w:b w:val="0"/>
          <w:i w:val="0"/>
        </w:rPr>
        <w:t xml:space="preserve">This collection features </w:t>
      </w:r>
      <w:r>
        <w:rPr>
          <w:b/>
          <w:i w:val="0"/>
        </w:rPr>
        <w:t>5 products</w:t>
      </w:r>
      <w:r>
        <w:rPr>
          <w:b w:val="0"/>
          <w:i w:val="0"/>
        </w:rPr>
        <w:t>, including:</w:t>
      </w:r>
    </w:p>
    <w:p w14:paraId="4EFBF089">
      <w:pPr>
        <w:pStyle w:val="16"/>
      </w:pPr>
      <w:r>
        <w:rPr>
          <w:b/>
          <w:i w:val="0"/>
        </w:rPr>
        <w:t>I2003</w:t>
      </w:r>
      <w:r>
        <w:rPr>
          <w:b w:val="0"/>
          <w:i w:val="0"/>
        </w:rPr>
        <w:t xml:space="preserve"> — Wooden Electronic Piano Toy,Cartoon Animal Piano Toy Kids for Playroom</w:t>
      </w:r>
    </w:p>
    <w:p w14:paraId="0D9FCF30">
      <w:pPr>
        <w:pStyle w:val="16"/>
      </w:pPr>
      <w:r>
        <w:rPr>
          <w:b/>
          <w:i w:val="0"/>
        </w:rPr>
        <w:t>I2002</w:t>
      </w:r>
      <w:r>
        <w:rPr>
          <w:b w:val="0"/>
          <w:i w:val="0"/>
        </w:rPr>
        <w:t xml:space="preserve"> — Electric Wooden Toy Guitar, Safe Wireless Wooden Musical Toddler Toy</w:t>
      </w:r>
    </w:p>
    <w:p w14:paraId="44FD9163">
      <w:pPr>
        <w:pStyle w:val="16"/>
      </w:pPr>
      <w:r>
        <w:rPr>
          <w:b/>
          <w:i w:val="0"/>
        </w:rPr>
        <w:t>I3002</w:t>
      </w:r>
      <w:r>
        <w:rPr>
          <w:b w:val="0"/>
          <w:i w:val="0"/>
        </w:rPr>
        <w:t xml:space="preserve"> — Wooden Drum Set,Baby Musical Instruments Percussion Set with Xylophone</w:t>
      </w:r>
    </w:p>
    <w:p w14:paraId="01C26F0E">
      <w:pPr>
        <w:pStyle w:val="16"/>
      </w:pPr>
      <w:r>
        <w:rPr>
          <w:b/>
          <w:i w:val="0"/>
        </w:rPr>
        <w:t>I3001</w:t>
      </w:r>
      <w:r>
        <w:rPr>
          <w:b w:val="0"/>
          <w:i w:val="0"/>
        </w:rPr>
        <w:t xml:space="preserve"> — Wooden Musical Instruments Sound Puzzle,Peg Puzzle with Sound Effects</w:t>
      </w:r>
    </w:p>
    <w:p w14:paraId="62FE8B84">
      <w:pPr>
        <w:pStyle w:val="16"/>
      </w:pPr>
      <w:r>
        <w:rPr>
          <w:b/>
          <w:i w:val="0"/>
        </w:rPr>
        <w:t>I2001</w:t>
      </w:r>
      <w:r>
        <w:rPr>
          <w:b w:val="0"/>
          <w:i w:val="0"/>
        </w:rPr>
        <w:t xml:space="preserve"> — Wooden Egg Shaped Weeble Wobble Baby Toys,Animal Wobble Toy Set- Kidmerry</w:t>
      </w:r>
    </w:p>
    <w:p w14:paraId="6EB9CD4B">
      <w:pPr>
        <w:pStyle w:val="4"/>
        <w:spacing w:before="200" w:after="120"/>
      </w:pPr>
      <w:r>
        <w:rPr>
          <w:b/>
          <w:color w:val="00645C"/>
          <w:sz w:val="28"/>
        </w:rPr>
        <w:t>Key Subcategories</w:t>
      </w:r>
    </w:p>
    <w:p w14:paraId="5084A5DE">
      <w:pPr>
        <w:pStyle w:val="5"/>
        <w:spacing w:before="200" w:after="120"/>
      </w:pPr>
      <w:r>
        <w:rPr>
          <w:b/>
          <w:color w:val="0B8A80"/>
          <w:sz w:val="24"/>
        </w:rPr>
        <w:t>Drums &amp; Percussion</w:t>
      </w:r>
    </w:p>
    <w:p w14:paraId="56E32CF4">
      <w:r>
        <w:rPr>
          <w:b w:val="0"/>
          <w:i w:val="0"/>
        </w:rPr>
        <w:t>Drum sets with xylophones and multi-instrument percussion collections.</w:t>
      </w:r>
    </w:p>
    <w:p w14:paraId="5550B3C6">
      <w:pPr>
        <w:pStyle w:val="5"/>
        <w:spacing w:before="200" w:after="120"/>
      </w:pPr>
      <w:r>
        <w:rPr>
          <w:b/>
          <w:color w:val="0B8A80"/>
          <w:sz w:val="24"/>
        </w:rPr>
        <w:t>Guitars &amp; Pianos</w:t>
      </w:r>
    </w:p>
    <w:p w14:paraId="193E2D92">
      <w:r>
        <w:rPr>
          <w:b w:val="0"/>
          <w:i w:val="0"/>
        </w:rPr>
        <w:t>Electric wooden guitars and cartoon animal pianos for melodic exploration.</w:t>
      </w:r>
    </w:p>
    <w:p w14:paraId="437023C6">
      <w:pPr>
        <w:pStyle w:val="5"/>
        <w:spacing w:before="200" w:after="120"/>
      </w:pPr>
      <w:r>
        <w:rPr>
          <w:b/>
          <w:color w:val="0B8A80"/>
          <w:sz w:val="24"/>
        </w:rPr>
        <w:t>Rattles &amp; Sound Toys</w:t>
      </w:r>
    </w:p>
    <w:p w14:paraId="2E4A5D68">
      <w:r>
        <w:rPr>
          <w:b w:val="0"/>
          <w:i w:val="0"/>
        </w:rPr>
        <w:t>Egg-shaped wobble toys and musical sound puzzles for sensory development.</w:t>
      </w:r>
    </w:p>
    <w:p w14:paraId="70E1EC90">
      <w:pPr>
        <w:pStyle w:val="4"/>
        <w:spacing w:before="200" w:after="120"/>
      </w:pPr>
      <w:r>
        <w:rPr>
          <w:b/>
          <w:color w:val="00645C"/>
          <w:sz w:val="28"/>
        </w:rPr>
        <w:t>Why Choose Our Music Toys?</w:t>
      </w:r>
    </w:p>
    <w:p w14:paraId="7D64D315">
      <w:pPr>
        <w:pStyle w:val="16"/>
      </w:pPr>
      <w:r>
        <w:rPr>
          <w:b/>
          <w:i w:val="0"/>
        </w:rPr>
        <w:t>Musical Development</w:t>
      </w:r>
      <w:r>
        <w:rPr>
          <w:b w:val="0"/>
          <w:i w:val="0"/>
        </w:rPr>
        <w:t xml:space="preserve"> — Introduces rhythm, pitch, and sound recognition from an early age.</w:t>
      </w:r>
    </w:p>
    <w:p w14:paraId="2632F50D">
      <w:pPr>
        <w:pStyle w:val="16"/>
      </w:pPr>
      <w:r>
        <w:rPr>
          <w:b/>
          <w:i w:val="0"/>
        </w:rPr>
        <w:t>Durable Design</w:t>
      </w:r>
      <w:r>
        <w:rPr>
          <w:b w:val="0"/>
          <w:i w:val="0"/>
        </w:rPr>
        <w:t xml:space="preserve"> — Solid wood construction withstands enthusiastic young musicians.</w:t>
      </w:r>
    </w:p>
    <w:p w14:paraId="236FD1D5">
      <w:pPr>
        <w:pStyle w:val="16"/>
      </w:pPr>
      <w:r>
        <w:rPr>
          <w:b/>
          <w:i w:val="0"/>
        </w:rPr>
        <w:t>Safe for Toddlers</w:t>
      </w:r>
      <w:r>
        <w:rPr>
          <w:b w:val="0"/>
          <w:i w:val="0"/>
        </w:rPr>
        <w:t xml:space="preserve"> — Rounded edges, non-toxic paints, and child-appropriate sizes.</w:t>
      </w:r>
    </w:p>
    <w:p w14:paraId="13099031">
      <w:pPr>
        <w:pStyle w:val="16"/>
      </w:pPr>
      <w:r>
        <w:rPr>
          <w:b/>
          <w:i w:val="0"/>
        </w:rPr>
        <w:t>Engaging Variety</w:t>
      </w:r>
      <w:r>
        <w:rPr>
          <w:b w:val="0"/>
          <w:i w:val="0"/>
        </w:rPr>
        <w:t xml:space="preserve"> — Percussion, string, and keyboard instruments for diverse musical exploration.</w:t>
      </w:r>
    </w:p>
    <w:p w14:paraId="00BC8786">
      <w:pPr>
        <w:pStyle w:val="16"/>
      </w:pPr>
      <w:r>
        <w:rPr>
          <w:b/>
          <w:i w:val="0"/>
        </w:rPr>
        <w:t>Brand Customization</w:t>
      </w:r>
      <w:r>
        <w:rPr>
          <w:b w:val="0"/>
          <w:i w:val="0"/>
        </w:rPr>
        <w:t xml:space="preserve"> — Custom colors, themes, and packaging available.</w:t>
      </w:r>
    </w:p>
    <w:p w14:paraId="4C877982">
      <w:pPr>
        <w:pStyle w:val="4"/>
        <w:spacing w:before="200" w:after="120"/>
      </w:pPr>
      <w:r>
        <w:rPr>
          <w:b/>
          <w:color w:val="00645C"/>
          <w:sz w:val="28"/>
        </w:rPr>
        <w:t>Materials &amp; Safety</w:t>
      </w:r>
    </w:p>
    <w:p w14:paraId="7E8F0B9B">
      <w:r>
        <w:rPr>
          <w:b w:val="0"/>
          <w:i w:val="0"/>
        </w:rPr>
        <w:t>Our Music Toys products are made from carefully selected materials:</w:t>
      </w:r>
    </w:p>
    <w:p w14:paraId="266D7838">
      <w:pPr>
        <w:pStyle w:val="16"/>
      </w:pPr>
      <w:r>
        <w:rPr>
          <w:b w:val="0"/>
          <w:i w:val="0"/>
        </w:rPr>
        <w:t>Premium Natural Wood</w:t>
      </w:r>
    </w:p>
    <w:p w14:paraId="4F18BEBC">
      <w:r>
        <w:rPr>
          <w:b w:val="0"/>
          <w:i w:val="0"/>
        </w:rPr>
        <w:t xml:space="preserve">All materials are </w:t>
      </w:r>
      <w:r>
        <w:rPr>
          <w:b/>
          <w:i w:val="0"/>
        </w:rPr>
        <w:t>non-toxic, child-safe, and environmentally responsible</w:t>
      </w:r>
      <w:r>
        <w:rPr>
          <w:b w:val="0"/>
          <w:i w:val="0"/>
        </w:rPr>
        <w:t xml:space="preserve">. We use water-based paints, eco-friendly inks, and FSC-certified wood wherever possible. Every product undergoes rigorous safety testing to meet </w:t>
      </w:r>
      <w:r>
        <w:rPr>
          <w:b/>
          <w:i w:val="0"/>
        </w:rPr>
        <w:t>EN71, ASTM F963, and CPSIA</w:t>
      </w:r>
      <w:r>
        <w:rPr>
          <w:b w:val="0"/>
          <w:i w:val="0"/>
        </w:rPr>
        <w:t xml:space="preserve"> standards.</w:t>
      </w:r>
    </w:p>
    <w:p w14:paraId="150DF3B3">
      <w:pPr>
        <w:pStyle w:val="4"/>
        <w:spacing w:before="200" w:after="120"/>
      </w:pPr>
      <w:r>
        <w:rPr>
          <w:b/>
          <w:color w:val="00645C"/>
          <w:sz w:val="28"/>
        </w:rPr>
        <w:t>Target Age Groups</w:t>
      </w:r>
    </w:p>
    <w:p w14:paraId="248C82E1">
      <w:r>
        <w:rPr>
          <w:b w:val="0"/>
          <w:i w:val="0"/>
        </w:rPr>
        <w:t>This collection serves children across various developmental stages:</w:t>
      </w:r>
    </w:p>
    <w:p w14:paraId="46B25BE0">
      <w:pPr>
        <w:pStyle w:val="16"/>
      </w:pPr>
      <w:r>
        <w:rPr>
          <w:b w:val="0"/>
          <w:i w:val="0"/>
        </w:rPr>
        <w:t>1-3 Years Old</w:t>
      </w:r>
    </w:p>
    <w:p w14:paraId="57BC54CF">
      <w:pPr>
        <w:pStyle w:val="16"/>
      </w:pPr>
      <w:r>
        <w:rPr>
          <w:b w:val="0"/>
          <w:i w:val="0"/>
        </w:rPr>
        <w:t>3–6 Years Old</w:t>
      </w:r>
    </w:p>
    <w:p w14:paraId="14518458">
      <w:r>
        <w:rPr>
          <w:b w:val="0"/>
          <w:i w:val="0"/>
        </w:rPr>
        <w:t>Each product is designed with age-appropriate features, sizes, and safety considerations to ensure optimal play value and child safety.</w:t>
      </w:r>
    </w:p>
    <w:p w14:paraId="42D977A7">
      <w:pPr>
        <w:pStyle w:val="4"/>
        <w:spacing w:before="200" w:after="120"/>
      </w:pPr>
      <w:r>
        <w:rPr>
          <w:b/>
          <w:color w:val="00645C"/>
          <w:sz w:val="28"/>
        </w:rPr>
        <w:t>Customization &amp; OEM Services</w:t>
      </w:r>
    </w:p>
    <w:p w14:paraId="5683E10E">
      <w:r>
        <w:rPr>
          <w:b w:val="0"/>
          <w:i w:val="0"/>
        </w:rPr>
        <w:t xml:space="preserve">At </w:t>
      </w:r>
      <w:r>
        <w:rPr>
          <w:b/>
          <w:i w:val="0"/>
        </w:rPr>
        <w:t>KidMerry</w:t>
      </w:r>
      <w:r>
        <w:rPr>
          <w:b w:val="0"/>
          <w:i w:val="0"/>
        </w:rPr>
        <w:t>, we specialize in custom wooden toy manufacturing for brands worldwide. Our music toys collection can be fully customized with:</w:t>
      </w:r>
    </w:p>
    <w:p w14:paraId="7FDAAC3D">
      <w:pPr>
        <w:pStyle w:val="16"/>
      </w:pPr>
      <w:r>
        <w:rPr>
          <w:b/>
          <w:i w:val="0"/>
        </w:rPr>
        <w:t>Custom designs</w:t>
      </w:r>
      <w:r>
        <w:rPr>
          <w:b w:val="0"/>
          <w:i w:val="0"/>
        </w:rPr>
        <w:t xml:space="preserve"> — Shape, size, color, and theme tailored to your brand</w:t>
      </w:r>
    </w:p>
    <w:p w14:paraId="6A643DC3">
      <w:pPr>
        <w:pStyle w:val="16"/>
      </w:pPr>
      <w:r>
        <w:rPr>
          <w:b/>
          <w:i w:val="0"/>
        </w:rPr>
        <w:t>Private labeling</w:t>
      </w:r>
      <w:r>
        <w:rPr>
          <w:b w:val="0"/>
          <w:i w:val="0"/>
        </w:rPr>
        <w:t xml:space="preserve"> — Your logo, packaging, and branding</w:t>
      </w:r>
    </w:p>
    <w:p w14:paraId="371C42AC">
      <w:pPr>
        <w:pStyle w:val="16"/>
      </w:pPr>
      <w:r>
        <w:rPr>
          <w:b/>
          <w:i w:val="0"/>
        </w:rPr>
        <w:t>Material options</w:t>
      </w:r>
      <w:r>
        <w:rPr>
          <w:b w:val="0"/>
          <w:i w:val="0"/>
        </w:rPr>
        <w:t xml:space="preserve"> — FSC-certified wood, eco-friendly paints, organic finishes</w:t>
      </w:r>
    </w:p>
    <w:p w14:paraId="61ABE95F">
      <w:pPr>
        <w:pStyle w:val="16"/>
      </w:pPr>
      <w:r>
        <w:rPr>
          <w:b/>
          <w:i w:val="0"/>
        </w:rPr>
        <w:t>Safety compliance</w:t>
      </w:r>
      <w:r>
        <w:rPr>
          <w:b w:val="0"/>
          <w:i w:val="0"/>
        </w:rPr>
        <w:t xml:space="preserve"> — EN71, ASTM F963, CPSIA, CE certified</w:t>
      </w:r>
    </w:p>
    <w:p w14:paraId="0CE515B6">
      <w:pPr>
        <w:pStyle w:val="16"/>
      </w:pPr>
      <w:r>
        <w:rPr>
          <w:b/>
          <w:i w:val="0"/>
        </w:rPr>
        <w:t>Flexible MOQ</w:t>
      </w:r>
      <w:r>
        <w:rPr>
          <w:b w:val="0"/>
          <w:i w:val="0"/>
        </w:rPr>
        <w:t xml:space="preserve"> — Suitable for startups and established brands</w:t>
      </w:r>
    </w:p>
    <w:p w14:paraId="1AA01C97">
      <w:pPr>
        <w:pStyle w:val="16"/>
      </w:pPr>
      <w:r>
        <w:rPr>
          <w:b/>
          <w:i w:val="0"/>
        </w:rPr>
        <w:t>Fast prototyping</w:t>
      </w:r>
      <w:r>
        <w:rPr>
          <w:b w:val="0"/>
          <w:i w:val="0"/>
        </w:rPr>
        <w:t xml:space="preserve"> — Sample development within 7–14 days</w:t>
      </w:r>
    </w:p>
    <w:p w14:paraId="03C923C7">
      <w:pPr>
        <w:pStyle w:val="4"/>
        <w:spacing w:before="200" w:after="120"/>
      </w:pPr>
      <w:r>
        <w:rPr>
          <w:b/>
          <w:color w:val="00645C"/>
          <w:sz w:val="28"/>
        </w:rPr>
        <w:t>Get a Quote</w:t>
      </w:r>
    </w:p>
    <w:p w14:paraId="251A000F">
      <w:r>
        <w:rPr>
          <w:b w:val="0"/>
          <w:i w:val="0"/>
        </w:rPr>
        <w:t xml:space="preserve">Ready to add Music Toys to your product line? </w:t>
      </w:r>
      <w:r>
        <w:fldChar w:fldCharType="begin"/>
      </w:r>
      <w:r>
        <w:instrText xml:space="preserve"> HYPERLINK "https://www.kidmerry.com/contact-us.htm" \h </w:instrText>
      </w:r>
      <w:r>
        <w:fldChar w:fldCharType="separate"/>
      </w:r>
      <w:r>
        <w:rPr>
          <w:color w:val="0563C1"/>
          <w:u w:val="single"/>
        </w:rPr>
        <w:t>Contact us</w:t>
      </w:r>
      <w:r>
        <w:rPr>
          <w:color w:val="0563C1"/>
          <w:u w:val="single"/>
        </w:rPr>
        <w:fldChar w:fldCharType="end"/>
      </w:r>
      <w:r>
        <w:rPr>
          <w:b w:val="0"/>
          <w:i w:val="0"/>
        </w:rPr>
        <w:t xml:space="preserve"> today for wholesale pricing, customization options, and OEM partnership details.</w:t>
      </w:r>
    </w:p>
    <w:p w14:paraId="5FCBFD77">
      <w:pPr>
        <w:pBdr>
          <w:bottom w:val="single" w:color="27C2B2" w:sz="6" w:space="1"/>
        </w:pBdr>
        <w:spacing w:before="80" w:after="80"/>
      </w:pPr>
    </w:p>
    <w:p w14:paraId="7BD98E92">
      <w:r>
        <w:rPr>
          <w:b w:val="0"/>
          <w:i/>
        </w:rPr>
        <w:t>URL:</w:t>
      </w:r>
      <w:r>
        <w:rPr>
          <w:b w:val="0"/>
          <w:i w:val="0"/>
        </w:rPr>
        <w:t xml:space="preserve"> https://www.kidmerry.com/products2150666/Custom-Wooden-Music-Toys.htm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Kozuka Mincho Pr6N R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EAB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76" w:lineRule="auto"/>
    </w:pPr>
    <w:rPr>
      <w:rFonts w:ascii="Calibri" w:hAnsi="Calibr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502</Words>
  <Characters>3033</Characters>
  <Lines>0</Lines>
  <Paragraphs>0</Paragraphs>
  <TotalTime>0</TotalTime>
  <ScaleCrop>false</ScaleCrop>
  <LinksUpToDate>false</LinksUpToDate>
  <CharactersWithSpaces>3487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</cp:lastModifiedBy>
  <dcterms:modified xsi:type="dcterms:W3CDTF">2026-08-21T09:33:33Z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eyJoZGlkIjoiODA3OGNiMzdjZWIzNjg3ZmNkMTRhMjAyNDZkMWJlNzUiLCJ1c2VySWQiOiIxMjgxMjgzNTk5In0=</vt:lpwstr>
  </property>
  <property fmtid="{D5CDD505-2E9C-101B-9397-08002B2CF9AE}" pid="3" name="KSOProductBuildVer">
    <vt:lpwstr>2052-12.1.0.28022</vt:lpwstr>
  </property>
  <property fmtid="{D5CDD505-2E9C-101B-9397-08002B2CF9AE}" pid="4" name="ICV">
    <vt:lpwstr>45D7A03FB018402B922AE33CB50B1BF0_12</vt:lpwstr>
  </property>
</Properties>
</file>