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4CD2E9">
      <w:pPr>
        <w:pStyle w:val="3"/>
        <w:spacing w:before="280" w:after="120"/>
      </w:pPr>
      <w:r>
        <w:rPr>
          <w:b/>
          <w:color w:val="003A34"/>
          <w:sz w:val="40"/>
        </w:rPr>
        <w:t xml:space="preserve">Kids DIY &amp; Craft </w:t>
      </w:r>
      <w:bookmarkStart w:id="0" w:name="_GoBack"/>
      <w:bookmarkEnd w:id="0"/>
    </w:p>
    <w:p w14:paraId="76FE7AED">
      <w:pPr>
        <w:pStyle w:val="4"/>
        <w:spacing w:before="200" w:after="120"/>
      </w:pPr>
      <w:r>
        <w:rPr>
          <w:b/>
          <w:color w:val="00645C"/>
          <w:sz w:val="28"/>
        </w:rPr>
        <w:t>Meta Information</w:t>
      </w:r>
    </w:p>
    <w:p w14:paraId="554DBE1E">
      <w:r>
        <w:rPr>
          <w:b/>
          <w:i w:val="0"/>
        </w:rPr>
        <w:t>Title:</w:t>
      </w:r>
      <w:r>
        <w:rPr>
          <w:b w:val="0"/>
          <w:i w:val="0"/>
        </w:rPr>
        <w:t xml:space="preserve"> Custom Wooden Kids Craft Kits Manufacturer | OEM DIY Crafts | KIDMERRY</w:t>
      </w:r>
    </w:p>
    <w:p w14:paraId="6E1615D0">
      <w:r>
        <w:rPr>
          <w:b/>
          <w:i w:val="0"/>
        </w:rPr>
        <w:t>Description:</w:t>
      </w:r>
      <w:r>
        <w:rPr>
          <w:b w:val="0"/>
          <w:i w:val="0"/>
        </w:rPr>
        <w:t xml:space="preserve"> Unleash creativity one kit at a time. We craft custom wooden DIY and craft kits for kids — painting, birdhouse and art sets — in certified safe wood. Request a quote.</w:t>
      </w:r>
    </w:p>
    <w:p w14:paraId="76C70708">
      <w:r>
        <w:rPr>
          <w:b/>
          <w:i w:val="0"/>
        </w:rPr>
        <w:t>Keywords:</w:t>
      </w:r>
      <w:r>
        <w:rPr>
          <w:b w:val="0"/>
          <w:i w:val="0"/>
        </w:rPr>
        <w:t xml:space="preserve"> Wooden Craft Kits, Custom Wooden Craft Kits, Wooden DIY Craft Toys, Christmas Wooden Crafts</w:t>
      </w:r>
    </w:p>
    <w:p w14:paraId="3FAFD45E">
      <w:r>
        <w:rPr>
          <w:b/>
          <w:i w:val="0"/>
        </w:rPr>
        <w:t>Tags:</w:t>
      </w:r>
      <w:r>
        <w:rPr>
          <w:b w:val="0"/>
          <w:i w:val="0"/>
        </w:rPr>
        <w:t xml:space="preserve"> Wooden Craft Kits, Custom Wooden Craft Kits, Wooden DIY Craft Toys, Christmas Wooden Crafts, Wooden Art Craft Kit, OEM Kids Craft Kits</w:t>
      </w:r>
    </w:p>
    <w:p w14:paraId="6E17660E">
      <w:pPr>
        <w:pBdr>
          <w:bottom w:val="single" w:color="27C2B2" w:sz="6" w:space="1"/>
        </w:pBdr>
        <w:spacing w:before="80" w:after="80"/>
      </w:pPr>
    </w:p>
    <w:p w14:paraId="75DAA660">
      <w:pPr>
        <w:pStyle w:val="4"/>
        <w:spacing w:before="200" w:after="120"/>
      </w:pPr>
      <w:r>
        <w:rPr>
          <w:b/>
          <w:color w:val="00645C"/>
          <w:sz w:val="28"/>
        </w:rPr>
        <w:t>Introduction</w:t>
      </w:r>
    </w:p>
    <w:p w14:paraId="1B5B6ADF">
      <w:r>
        <w:rPr>
          <w:b w:val="0"/>
          <w:i w:val="0"/>
        </w:rPr>
        <w:t xml:space="preserve">Inspire creativity and hands-on fun with our </w:t>
      </w:r>
      <w:r>
        <w:rPr>
          <w:b/>
          <w:i w:val="0"/>
        </w:rPr>
        <w:t>Custom Wooden Kids DIY &amp; Craft</w:t>
      </w:r>
      <w:r>
        <w:rPr>
          <w:b w:val="0"/>
          <w:i w:val="0"/>
        </w:rPr>
        <w:t xml:space="preserve"> collection. Featuring festive train sets, wreath ornament kits, and miniature sled cars, these craft toys encourage artistic expression, fine motor development, and holiday-themed play. Made from certified safe wood, they're perfect for seasonal product lines, craft stores, and educational toy brands.</w:t>
      </w:r>
    </w:p>
    <w:p w14:paraId="21D37460">
      <w:pPr>
        <w:pStyle w:val="4"/>
        <w:spacing w:before="200" w:after="120"/>
      </w:pPr>
      <w:r>
        <w:rPr>
          <w:b/>
          <w:color w:val="00645C"/>
          <w:sz w:val="28"/>
        </w:rPr>
        <w:t>Product Range</w:t>
      </w:r>
    </w:p>
    <w:p w14:paraId="0B6B864C">
      <w:r>
        <w:rPr>
          <w:b w:val="0"/>
          <w:i w:val="0"/>
        </w:rPr>
        <w:t xml:space="preserve">This collection features </w:t>
      </w:r>
      <w:r>
        <w:rPr>
          <w:b/>
          <w:i w:val="0"/>
        </w:rPr>
        <w:t>3 products</w:t>
      </w:r>
      <w:r>
        <w:rPr>
          <w:b w:val="0"/>
          <w:i w:val="0"/>
        </w:rPr>
        <w:t>, including:</w:t>
      </w:r>
    </w:p>
    <w:p w14:paraId="506086C6">
      <w:pPr>
        <w:pStyle w:val="16"/>
      </w:pPr>
      <w:r>
        <w:rPr>
          <w:b/>
          <w:i w:val="0"/>
        </w:rPr>
        <w:t>D2001</w:t>
      </w:r>
      <w:r>
        <w:rPr>
          <w:b w:val="0"/>
          <w:i w:val="0"/>
        </w:rPr>
        <w:t xml:space="preserve"> — Christmas Wood Train Engine,Wooden Train Cars Toys for Toddler Push Play</w:t>
      </w:r>
    </w:p>
    <w:p w14:paraId="2E66DE73">
      <w:pPr>
        <w:pStyle w:val="16"/>
      </w:pPr>
      <w:r>
        <w:rPr>
          <w:b/>
          <w:i w:val="0"/>
        </w:rPr>
        <w:t>D3004</w:t>
      </w:r>
      <w:r>
        <w:rPr>
          <w:b w:val="0"/>
          <w:i w:val="0"/>
        </w:rPr>
        <w:t xml:space="preserve"> — Christmas Wooden Wreath Ornament,Wooden Wreath Frame for Crafts</w:t>
      </w:r>
    </w:p>
    <w:p w14:paraId="7D75A149">
      <w:pPr>
        <w:pStyle w:val="16"/>
      </w:pPr>
      <w:r>
        <w:rPr>
          <w:b/>
          <w:i w:val="0"/>
        </w:rPr>
        <w:t>D3003</w:t>
      </w:r>
      <w:r>
        <w:rPr>
          <w:b w:val="0"/>
          <w:i w:val="0"/>
        </w:rPr>
        <w:t xml:space="preserve"> — Mini Wooden Desktop Sled Car,Santa Sleigh Ornament for Holiday Sleighs</w:t>
      </w:r>
    </w:p>
    <w:p w14:paraId="3CDCC82F">
      <w:pPr>
        <w:pStyle w:val="4"/>
        <w:spacing w:before="200" w:after="120"/>
      </w:pPr>
      <w:r>
        <w:rPr>
          <w:b/>
          <w:color w:val="00645C"/>
          <w:sz w:val="28"/>
        </w:rPr>
        <w:t>Key Subcategories</w:t>
      </w:r>
    </w:p>
    <w:p w14:paraId="4FBA7DF9">
      <w:pPr>
        <w:pStyle w:val="5"/>
        <w:spacing w:before="200" w:after="120"/>
      </w:pPr>
      <w:r>
        <w:rPr>
          <w:b/>
          <w:color w:val="0B8A80"/>
          <w:sz w:val="24"/>
        </w:rPr>
        <w:t>DIY Holiday Craft Kits</w:t>
      </w:r>
    </w:p>
    <w:p w14:paraId="0D9ACF71">
      <w:r>
        <w:rPr>
          <w:b w:val="0"/>
          <w:i w:val="0"/>
        </w:rPr>
        <w:t>Christmas wreath ornament frames for hands-on seasonal crafting.</w:t>
      </w:r>
    </w:p>
    <w:p w14:paraId="5D32739B">
      <w:pPr>
        <w:pStyle w:val="5"/>
        <w:spacing w:before="200" w:after="120"/>
      </w:pPr>
      <w:r>
        <w:rPr>
          <w:b/>
          <w:color w:val="0B8A80"/>
          <w:sz w:val="24"/>
        </w:rPr>
        <w:t>Festive Push &amp; Play Toys</w:t>
      </w:r>
    </w:p>
    <w:p w14:paraId="597565DD">
      <w:r>
        <w:rPr>
          <w:b w:val="0"/>
          <w:i w:val="0"/>
        </w:rPr>
        <w:t>Wooden train engines with carriages for holiday-themed pretend play.</w:t>
      </w:r>
    </w:p>
    <w:p w14:paraId="504C645C">
      <w:pPr>
        <w:pStyle w:val="5"/>
        <w:spacing w:before="200" w:after="120"/>
      </w:pPr>
      <w:r>
        <w:rPr>
          <w:b/>
          <w:color w:val="0B8A80"/>
          <w:sz w:val="24"/>
        </w:rPr>
        <w:t>Tabletop Ornaments &amp; Playsets</w:t>
      </w:r>
    </w:p>
    <w:p w14:paraId="331643C7">
      <w:r>
        <w:rPr>
          <w:b w:val="0"/>
          <w:i w:val="0"/>
        </w:rPr>
        <w:t>Miniature sled cars and Santa sleigh ornaments for decorative play.</w:t>
      </w:r>
    </w:p>
    <w:p w14:paraId="5822AF45">
      <w:pPr>
        <w:pStyle w:val="4"/>
        <w:spacing w:before="200" w:after="120"/>
      </w:pPr>
      <w:r>
        <w:rPr>
          <w:b/>
          <w:color w:val="00645C"/>
          <w:sz w:val="28"/>
        </w:rPr>
        <w:t>Why Choose Our Kids DIY &amp; Craft?</w:t>
      </w:r>
    </w:p>
    <w:p w14:paraId="5425088C">
      <w:pPr>
        <w:pStyle w:val="16"/>
      </w:pPr>
      <w:r>
        <w:rPr>
          <w:b/>
          <w:i w:val="0"/>
        </w:rPr>
        <w:t>Creative Expression</w:t>
      </w:r>
      <w:r>
        <w:rPr>
          <w:b w:val="0"/>
          <w:i w:val="0"/>
        </w:rPr>
        <w:t xml:space="preserve"> — Painting, decorating, and assembling activities spark imagination.</w:t>
      </w:r>
    </w:p>
    <w:p w14:paraId="24B3C390">
      <w:pPr>
        <w:pStyle w:val="16"/>
      </w:pPr>
      <w:r>
        <w:rPr>
          <w:b/>
          <w:i w:val="0"/>
        </w:rPr>
        <w:t>Seasonal Appeal</w:t>
      </w:r>
      <w:r>
        <w:rPr>
          <w:b w:val="0"/>
          <w:i w:val="0"/>
        </w:rPr>
        <w:t xml:space="preserve"> — Christmas-themed crafts perfect for holiday product lines.</w:t>
      </w:r>
    </w:p>
    <w:p w14:paraId="08A18282">
      <w:pPr>
        <w:pStyle w:val="16"/>
      </w:pPr>
      <w:r>
        <w:rPr>
          <w:b/>
          <w:i w:val="0"/>
        </w:rPr>
        <w:t>Fine Motor Skills</w:t>
      </w:r>
      <w:r>
        <w:rPr>
          <w:b w:val="0"/>
          <w:i w:val="0"/>
        </w:rPr>
        <w:t xml:space="preserve"> — Small-part handling develops precision and control.</w:t>
      </w:r>
    </w:p>
    <w:p w14:paraId="12CCC1CD">
      <w:pPr>
        <w:pStyle w:val="16"/>
      </w:pPr>
      <w:r>
        <w:rPr>
          <w:b/>
          <w:i w:val="0"/>
        </w:rPr>
        <w:t>Safe Materials</w:t>
      </w:r>
      <w:r>
        <w:rPr>
          <w:b w:val="0"/>
          <w:i w:val="0"/>
        </w:rPr>
        <w:t xml:space="preserve"> — Premium natural wood with non-toxic paints.</w:t>
      </w:r>
    </w:p>
    <w:p w14:paraId="2DEC153B">
      <w:pPr>
        <w:pStyle w:val="16"/>
      </w:pPr>
      <w:r>
        <w:rPr>
          <w:b/>
          <w:i w:val="0"/>
        </w:rPr>
        <w:t>Gift-Ready</w:t>
      </w:r>
      <w:r>
        <w:rPr>
          <w:b w:val="0"/>
          <w:i w:val="0"/>
        </w:rPr>
        <w:t xml:space="preserve"> — Beautiful packaging options for retail and gifting.</w:t>
      </w:r>
    </w:p>
    <w:p w14:paraId="2CDAC630">
      <w:pPr>
        <w:pStyle w:val="4"/>
        <w:spacing w:before="200" w:after="120"/>
      </w:pPr>
      <w:r>
        <w:rPr>
          <w:b/>
          <w:color w:val="00645C"/>
          <w:sz w:val="28"/>
        </w:rPr>
        <w:t>Materials &amp; Safety</w:t>
      </w:r>
    </w:p>
    <w:p w14:paraId="03F433E5">
      <w:r>
        <w:rPr>
          <w:b w:val="0"/>
          <w:i w:val="0"/>
        </w:rPr>
        <w:t>Our Kids DIY &amp; Craft products are made from carefully selected materials:</w:t>
      </w:r>
    </w:p>
    <w:p w14:paraId="426955AF">
      <w:pPr>
        <w:pStyle w:val="16"/>
      </w:pPr>
      <w:r>
        <w:rPr>
          <w:b w:val="0"/>
          <w:i w:val="0"/>
        </w:rPr>
        <w:t>Premium Natural Wood</w:t>
      </w:r>
    </w:p>
    <w:p w14:paraId="3CB59DD1">
      <w:r>
        <w:rPr>
          <w:b w:val="0"/>
          <w:i w:val="0"/>
        </w:rPr>
        <w:t xml:space="preserve">All materials are </w:t>
      </w:r>
      <w:r>
        <w:rPr>
          <w:b/>
          <w:i w:val="0"/>
        </w:rPr>
        <w:t>non-toxic, child-safe, and environmentally responsible</w:t>
      </w:r>
      <w:r>
        <w:rPr>
          <w:b w:val="0"/>
          <w:i w:val="0"/>
        </w:rPr>
        <w:t xml:space="preserve">. We use water-based paints, eco-friendly inks, and FSC-certified wood wherever possible. Every product undergoes rigorous safety testing to meet </w:t>
      </w:r>
      <w:r>
        <w:rPr>
          <w:b/>
          <w:i w:val="0"/>
        </w:rPr>
        <w:t>EN71, ASTM F963, and CPSIA</w:t>
      </w:r>
      <w:r>
        <w:rPr>
          <w:b w:val="0"/>
          <w:i w:val="0"/>
        </w:rPr>
        <w:t xml:space="preserve"> standards.</w:t>
      </w:r>
    </w:p>
    <w:p w14:paraId="0A31B20F">
      <w:pPr>
        <w:pStyle w:val="4"/>
        <w:spacing w:before="200" w:after="120"/>
      </w:pPr>
      <w:r>
        <w:rPr>
          <w:b/>
          <w:color w:val="00645C"/>
          <w:sz w:val="28"/>
        </w:rPr>
        <w:t>Target Age Groups</w:t>
      </w:r>
    </w:p>
    <w:p w14:paraId="7A713454">
      <w:r>
        <w:rPr>
          <w:b w:val="0"/>
          <w:i w:val="0"/>
        </w:rPr>
        <w:t>This collection serves children across various developmental stages:</w:t>
      </w:r>
    </w:p>
    <w:p w14:paraId="12F96B8E">
      <w:pPr>
        <w:pStyle w:val="16"/>
      </w:pPr>
      <w:r>
        <w:rPr>
          <w:b w:val="0"/>
          <w:i w:val="0"/>
        </w:rPr>
        <w:t>1-3 Years Old</w:t>
      </w:r>
    </w:p>
    <w:p w14:paraId="0E86A8DE">
      <w:pPr>
        <w:pStyle w:val="16"/>
      </w:pPr>
      <w:r>
        <w:rPr>
          <w:b w:val="0"/>
          <w:i w:val="0"/>
        </w:rPr>
        <w:t>3–6 Years Old</w:t>
      </w:r>
    </w:p>
    <w:p w14:paraId="19BA90ED">
      <w:r>
        <w:rPr>
          <w:b w:val="0"/>
          <w:i w:val="0"/>
        </w:rPr>
        <w:t>Each product is designed with age-appropriate features, sizes, and safety considerations to ensure optimal play value and child safety.</w:t>
      </w:r>
    </w:p>
    <w:p w14:paraId="5D151496">
      <w:pPr>
        <w:pStyle w:val="4"/>
        <w:spacing w:before="200" w:after="120"/>
      </w:pPr>
      <w:r>
        <w:rPr>
          <w:b/>
          <w:color w:val="00645C"/>
          <w:sz w:val="28"/>
        </w:rPr>
        <w:t>Customization &amp; OEM Services</w:t>
      </w:r>
    </w:p>
    <w:p w14:paraId="1869FC7D">
      <w:r>
        <w:rPr>
          <w:b w:val="0"/>
          <w:i w:val="0"/>
        </w:rPr>
        <w:t xml:space="preserve">At </w:t>
      </w:r>
      <w:r>
        <w:rPr>
          <w:b/>
          <w:i w:val="0"/>
        </w:rPr>
        <w:t>KidMerry</w:t>
      </w:r>
      <w:r>
        <w:rPr>
          <w:b w:val="0"/>
          <w:i w:val="0"/>
        </w:rPr>
        <w:t>, we specialize in custom wooden toy manufacturing for brands worldwide. Our kids diy &amp; craft collection can be fully customized with:</w:t>
      </w:r>
    </w:p>
    <w:p w14:paraId="66AF14F7">
      <w:pPr>
        <w:pStyle w:val="16"/>
      </w:pPr>
      <w:r>
        <w:rPr>
          <w:b/>
          <w:i w:val="0"/>
        </w:rPr>
        <w:t>Custom designs</w:t>
      </w:r>
      <w:r>
        <w:rPr>
          <w:b w:val="0"/>
          <w:i w:val="0"/>
        </w:rPr>
        <w:t xml:space="preserve"> — Shape, size, color, and theme tailored to your brand</w:t>
      </w:r>
    </w:p>
    <w:p w14:paraId="704DD70C">
      <w:pPr>
        <w:pStyle w:val="16"/>
      </w:pPr>
      <w:r>
        <w:rPr>
          <w:b/>
          <w:i w:val="0"/>
        </w:rPr>
        <w:t>Private labeling</w:t>
      </w:r>
      <w:r>
        <w:rPr>
          <w:b w:val="0"/>
          <w:i w:val="0"/>
        </w:rPr>
        <w:t xml:space="preserve"> — Your logo, packaging, and branding</w:t>
      </w:r>
    </w:p>
    <w:p w14:paraId="57421F06">
      <w:pPr>
        <w:pStyle w:val="16"/>
      </w:pPr>
      <w:r>
        <w:rPr>
          <w:b/>
          <w:i w:val="0"/>
        </w:rPr>
        <w:t>Material options</w:t>
      </w:r>
      <w:r>
        <w:rPr>
          <w:b w:val="0"/>
          <w:i w:val="0"/>
        </w:rPr>
        <w:t xml:space="preserve"> — FSC-certified wood, eco-friendly paints, organic finishes</w:t>
      </w:r>
    </w:p>
    <w:p w14:paraId="36813368">
      <w:pPr>
        <w:pStyle w:val="16"/>
      </w:pPr>
      <w:r>
        <w:rPr>
          <w:b/>
          <w:i w:val="0"/>
        </w:rPr>
        <w:t>Safety compliance</w:t>
      </w:r>
      <w:r>
        <w:rPr>
          <w:b w:val="0"/>
          <w:i w:val="0"/>
        </w:rPr>
        <w:t xml:space="preserve"> — EN71, ASTM F963, CPSIA, CE certified</w:t>
      </w:r>
    </w:p>
    <w:p w14:paraId="1A2D4E3D">
      <w:pPr>
        <w:pStyle w:val="16"/>
      </w:pPr>
      <w:r>
        <w:rPr>
          <w:b/>
          <w:i w:val="0"/>
        </w:rPr>
        <w:t>Flexible MOQ</w:t>
      </w:r>
      <w:r>
        <w:rPr>
          <w:b w:val="0"/>
          <w:i w:val="0"/>
        </w:rPr>
        <w:t xml:space="preserve"> — Suitable for startups and established brands</w:t>
      </w:r>
    </w:p>
    <w:p w14:paraId="7A6928D5">
      <w:pPr>
        <w:pStyle w:val="16"/>
      </w:pPr>
      <w:r>
        <w:rPr>
          <w:b/>
          <w:i w:val="0"/>
        </w:rPr>
        <w:t>Fast prototyping</w:t>
      </w:r>
      <w:r>
        <w:rPr>
          <w:b w:val="0"/>
          <w:i w:val="0"/>
        </w:rPr>
        <w:t xml:space="preserve"> — Sample development within 7–14 days</w:t>
      </w:r>
    </w:p>
    <w:p w14:paraId="26CC7715">
      <w:pPr>
        <w:pStyle w:val="4"/>
        <w:spacing w:before="200" w:after="120"/>
      </w:pPr>
      <w:r>
        <w:rPr>
          <w:b/>
          <w:color w:val="00645C"/>
          <w:sz w:val="28"/>
        </w:rPr>
        <w:t>Get a Quote</w:t>
      </w:r>
    </w:p>
    <w:p w14:paraId="3DFD5A4B">
      <w:r>
        <w:rPr>
          <w:b w:val="0"/>
          <w:i w:val="0"/>
        </w:rPr>
        <w:t xml:space="preserve">Ready to add Kids DIY &amp; Craft to your product line? </w:t>
      </w:r>
      <w:r>
        <w:fldChar w:fldCharType="begin"/>
      </w:r>
      <w:r>
        <w:instrText xml:space="preserve"> HYPERLINK "https://www.kidmerry.com/contact-us.htm" \h </w:instrText>
      </w:r>
      <w:r>
        <w:fldChar w:fldCharType="separate"/>
      </w:r>
      <w:r>
        <w:rPr>
          <w:color w:val="0563C1"/>
          <w:u w:val="single"/>
        </w:rPr>
        <w:t>Contact us</w:t>
      </w:r>
      <w:r>
        <w:rPr>
          <w:color w:val="0563C1"/>
          <w:u w:val="single"/>
        </w:rPr>
        <w:fldChar w:fldCharType="end"/>
      </w:r>
      <w:r>
        <w:rPr>
          <w:b w:val="0"/>
          <w:i w:val="0"/>
        </w:rPr>
        <w:t xml:space="preserve"> today for wholesale pricing, customization options, and OEM partnership details.</w:t>
      </w:r>
    </w:p>
    <w:p w14:paraId="2253AAA8">
      <w:pPr>
        <w:pBdr>
          <w:bottom w:val="single" w:color="27C2B2" w:sz="6" w:space="1"/>
        </w:pBdr>
        <w:spacing w:before="80" w:after="80"/>
      </w:pPr>
    </w:p>
    <w:p w14:paraId="0E4A3035">
      <w:r>
        <w:rPr>
          <w:b w:val="0"/>
          <w:i/>
        </w:rPr>
        <w:t>URL:</w:t>
      </w:r>
      <w:r>
        <w:rPr>
          <w:b w:val="0"/>
          <w:i w:val="0"/>
        </w:rPr>
        <w:t xml:space="preserve"> https://www.kidmerry.com/products2150671/Custom-Wooden-Kids-DIY-Craft.htm</w:t>
      </w:r>
    </w:p>
    <w:sectPr>
      <w:pgSz w:w="12240" w:h="15840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Kozuka Mincho Pr6N R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  <w:font w:name="Kozuka Mincho Pr6N R">
    <w:panose1 w:val="02020400000000000000"/>
    <w:charset w:val="80"/>
    <w:family w:val="auto"/>
    <w:pitch w:val="default"/>
    <w:sig w:usb0="000002D7" w:usb1="2AC71C11" w:usb2="00000012" w:usb3="00000000" w:csb0="2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100B4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qFormat="1"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qFormat="1" w:unhideWhenUsed="0" w:uiPriority="67" w:semiHidden="0" w:name="Medium Grid 1 Accent 1"/>
    <w:lsdException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qFormat="1" w:unhideWhenUsed="0" w:uiPriority="69" w:semiHidden="0" w:name="Medium Grid 3 Accent 2"/>
    <w:lsdException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unhideWhenUsed="0" w:uiPriority="66" w:semiHidden="0" w:name="Medium List 2 Accent 4"/>
    <w:lsdException w:qFormat="1"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20" w:line="276" w:lineRule="auto"/>
    </w:pPr>
    <w:rPr>
      <w:rFonts w:ascii="Calibri" w:hAnsi="Calibri" w:eastAsiaTheme="minorEastAsia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qFormat/>
    <w:uiPriority w:val="1"/>
  </w:style>
  <w:style w:type="table" w:default="1" w:styleId="3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uiPriority w:val="99"/>
  </w:style>
  <w:style w:type="character" w:customStyle="1" w:styleId="136">
    <w:name w:val="Footer Char"/>
    <w:basedOn w:val="132"/>
    <w:link w:val="24"/>
    <w:qFormat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qFormat/>
    <w:uiPriority w:val="99"/>
  </w:style>
  <w:style w:type="character" w:customStyle="1" w:styleId="145">
    <w:name w:val="Body Text 2 Char"/>
    <w:basedOn w:val="132"/>
    <w:link w:val="28"/>
    <w:uiPriority w:val="99"/>
  </w:style>
  <w:style w:type="character" w:customStyle="1" w:styleId="146">
    <w:name w:val="Body Text 3 Char"/>
    <w:basedOn w:val="132"/>
    <w:link w:val="17"/>
    <w:qFormat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484</Words>
  <Characters>2851</Characters>
  <Lines>0</Lines>
  <Paragraphs>0</Paragraphs>
  <TotalTime>0</TotalTime>
  <ScaleCrop>false</ScaleCrop>
  <LinksUpToDate>false</LinksUpToDate>
  <CharactersWithSpaces>3289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admin</cp:lastModifiedBy>
  <dcterms:modified xsi:type="dcterms:W3CDTF">2026-08-21T09:33:05Z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eyJoZGlkIjoiODA3OGNiMzdjZWIzNjg3ZmNkMTRhMjAyNDZkMWJlNzUiLCJ1c2VySWQiOiIxMjgxMjgzNTk5In0=</vt:lpwstr>
  </property>
  <property fmtid="{D5CDD505-2E9C-101B-9397-08002B2CF9AE}" pid="3" name="KSOProductBuildVer">
    <vt:lpwstr>2052-12.1.0.28022</vt:lpwstr>
  </property>
  <property fmtid="{D5CDD505-2E9C-101B-9397-08002B2CF9AE}" pid="4" name="ICV">
    <vt:lpwstr>1B96612FD4D54D4DA1FE7F398480D3C4_12</vt:lpwstr>
  </property>
</Properties>
</file>